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left="424"/>
        <w:rPr>
          <w:sz w:val="20"/>
        </w:rPr>
      </w:pPr>
      <w:bookmarkStart w:id="0" w:name="_GoBack"/>
      <w:bookmarkEnd w:id="0"/>
      <w:r>
        <w:rPr>
          <w:sz w:val="20"/>
        </w:rPr>
        <mc:AlternateContent>
          <mc:Choice Requires="wpg">
            <w:drawing>
              <wp:inline distT="0" distB="0" distL="0" distR="0">
                <wp:extent cx="6323965" cy="3791585"/>
                <wp:effectExtent l="0" t="0" r="0" b="8889"/>
                <wp:docPr id="1" name="Group 1"/>
                <wp:cNvGraphicFramePr/>
                <a:graphic xmlns:a="http://schemas.openxmlformats.org/drawingml/2006/main">
                  <a:graphicData uri="http://schemas.microsoft.com/office/word/2010/wordprocessingGroup">
                    <wpg:wgp>
                      <wpg:cNvGrpSpPr/>
                      <wpg:grpSpPr>
                        <a:xfrm>
                          <a:off x="0" y="0"/>
                          <a:ext cx="6323965" cy="3791585"/>
                          <a:chOff x="0" y="0"/>
                          <a:chExt cx="6323965" cy="3791585"/>
                        </a:xfrm>
                      </wpg:grpSpPr>
                      <pic:pic xmlns:pic="http://schemas.openxmlformats.org/drawingml/2006/picture">
                        <pic:nvPicPr>
                          <pic:cNvPr id="2" name="Image 2"/>
                          <pic:cNvPicPr/>
                        </pic:nvPicPr>
                        <pic:blipFill>
                          <a:blip r:embed="rId6" cstate="print"/>
                          <a:stretch>
                            <a:fillRect/>
                          </a:stretch>
                        </pic:blipFill>
                        <pic:spPr>
                          <a:xfrm>
                            <a:off x="1289050" y="1317116"/>
                            <a:ext cx="2226310" cy="1626870"/>
                          </a:xfrm>
                          <a:prstGeom prst="rect">
                            <a:avLst/>
                          </a:prstGeom>
                        </pic:spPr>
                      </pic:pic>
                      <wps:wsp>
                        <wps:cNvPr id="3" name="Graphic 3"/>
                        <wps:cNvSpPr/>
                        <wps:spPr>
                          <a:xfrm>
                            <a:off x="48260" y="100329"/>
                            <a:ext cx="184150" cy="156210"/>
                          </a:xfrm>
                          <a:custGeom>
                            <a:avLst/>
                            <a:gdLst/>
                            <a:ahLst/>
                            <a:cxnLst/>
                            <a:rect l="l" t="t" r="r" b="b"/>
                            <a:pathLst>
                              <a:path w="184150" h="156210">
                                <a:moveTo>
                                  <a:pt x="183984" y="0"/>
                                </a:moveTo>
                                <a:lnTo>
                                  <a:pt x="0" y="0"/>
                                </a:lnTo>
                                <a:lnTo>
                                  <a:pt x="0" y="30480"/>
                                </a:lnTo>
                                <a:lnTo>
                                  <a:pt x="0" y="156210"/>
                                </a:lnTo>
                                <a:lnTo>
                                  <a:pt x="106222" y="156210"/>
                                </a:lnTo>
                                <a:lnTo>
                                  <a:pt x="106222" y="30480"/>
                                </a:lnTo>
                                <a:lnTo>
                                  <a:pt x="183984" y="30480"/>
                                </a:lnTo>
                                <a:lnTo>
                                  <a:pt x="183984" y="0"/>
                                </a:lnTo>
                                <a:close/>
                              </a:path>
                            </a:pathLst>
                          </a:custGeom>
                          <a:solidFill>
                            <a:srgbClr val="C0C0C0">
                              <a:alpha val="79998"/>
                            </a:srgbClr>
                          </a:solidFill>
                        </wps:spPr>
                        <wps:bodyPr wrap="square" lIns="0" tIns="0" rIns="0" bIns="0" rtlCol="0">
                          <a:noAutofit/>
                        </wps:bodyPr>
                      </wps:wsp>
                      <pic:pic xmlns:pic="http://schemas.openxmlformats.org/drawingml/2006/picture">
                        <pic:nvPicPr>
                          <pic:cNvPr id="4" name="Image 4"/>
                          <pic:cNvPicPr/>
                        </pic:nvPicPr>
                        <pic:blipFill>
                          <a:blip r:embed="rId7" cstate="print"/>
                          <a:stretch>
                            <a:fillRect/>
                          </a:stretch>
                        </pic:blipFill>
                        <pic:spPr>
                          <a:xfrm>
                            <a:off x="253136" y="125603"/>
                            <a:ext cx="229336" cy="132714"/>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14197" y="128015"/>
                            <a:ext cx="230162" cy="127889"/>
                          </a:xfrm>
                          <a:prstGeom prst="rect">
                            <a:avLst/>
                          </a:prstGeom>
                        </pic:spPr>
                      </pic:pic>
                      <wps:wsp>
                        <wps:cNvPr id="6" name="Graphic 6"/>
                        <wps:cNvSpPr/>
                        <wps:spPr>
                          <a:xfrm>
                            <a:off x="774827" y="125602"/>
                            <a:ext cx="1416050" cy="155575"/>
                          </a:xfrm>
                          <a:custGeom>
                            <a:avLst/>
                            <a:gdLst/>
                            <a:ahLst/>
                            <a:cxnLst/>
                            <a:rect l="l" t="t" r="r" b="b"/>
                            <a:pathLst>
                              <a:path w="1416050" h="155575">
                                <a:moveTo>
                                  <a:pt x="233299" y="51689"/>
                                </a:moveTo>
                                <a:lnTo>
                                  <a:pt x="232981" y="47879"/>
                                </a:lnTo>
                                <a:lnTo>
                                  <a:pt x="232587" y="42900"/>
                                </a:lnTo>
                                <a:lnTo>
                                  <a:pt x="230479" y="35166"/>
                                </a:lnTo>
                                <a:lnTo>
                                  <a:pt x="196011" y="9588"/>
                                </a:lnTo>
                                <a:lnTo>
                                  <a:pt x="151549" y="1549"/>
                                </a:lnTo>
                                <a:lnTo>
                                  <a:pt x="131445" y="368"/>
                                </a:lnTo>
                                <a:lnTo>
                                  <a:pt x="131445" y="47879"/>
                                </a:lnTo>
                                <a:lnTo>
                                  <a:pt x="101600" y="47879"/>
                                </a:lnTo>
                                <a:lnTo>
                                  <a:pt x="101600" y="31242"/>
                                </a:lnTo>
                                <a:lnTo>
                                  <a:pt x="102489" y="26797"/>
                                </a:lnTo>
                                <a:lnTo>
                                  <a:pt x="104267" y="25146"/>
                                </a:lnTo>
                                <a:lnTo>
                                  <a:pt x="105918" y="23495"/>
                                </a:lnTo>
                                <a:lnTo>
                                  <a:pt x="110236" y="22733"/>
                                </a:lnTo>
                                <a:lnTo>
                                  <a:pt x="123063" y="22733"/>
                                </a:lnTo>
                                <a:lnTo>
                                  <a:pt x="126873" y="23622"/>
                                </a:lnTo>
                                <a:lnTo>
                                  <a:pt x="130302" y="27559"/>
                                </a:lnTo>
                                <a:lnTo>
                                  <a:pt x="131368" y="31521"/>
                                </a:lnTo>
                                <a:lnTo>
                                  <a:pt x="131445" y="47879"/>
                                </a:lnTo>
                                <a:lnTo>
                                  <a:pt x="131445" y="368"/>
                                </a:lnTo>
                                <a:lnTo>
                                  <a:pt x="112522" y="0"/>
                                </a:lnTo>
                                <a:lnTo>
                                  <a:pt x="95440" y="342"/>
                                </a:lnTo>
                                <a:lnTo>
                                  <a:pt x="79438" y="1320"/>
                                </a:lnTo>
                                <a:lnTo>
                                  <a:pt x="38023" y="8051"/>
                                </a:lnTo>
                                <a:lnTo>
                                  <a:pt x="2997" y="31521"/>
                                </a:lnTo>
                                <a:lnTo>
                                  <a:pt x="0" y="46482"/>
                                </a:lnTo>
                                <a:lnTo>
                                  <a:pt x="0" y="93472"/>
                                </a:lnTo>
                                <a:lnTo>
                                  <a:pt x="31864" y="122212"/>
                                </a:lnTo>
                                <a:lnTo>
                                  <a:pt x="75399" y="130733"/>
                                </a:lnTo>
                                <a:lnTo>
                                  <a:pt x="119507" y="132715"/>
                                </a:lnTo>
                                <a:lnTo>
                                  <a:pt x="135458" y="132486"/>
                                </a:lnTo>
                                <a:lnTo>
                                  <a:pt x="174879" y="129032"/>
                                </a:lnTo>
                                <a:lnTo>
                                  <a:pt x="220726" y="113284"/>
                                </a:lnTo>
                                <a:lnTo>
                                  <a:pt x="225247" y="109982"/>
                                </a:lnTo>
                                <a:lnTo>
                                  <a:pt x="226822" y="108839"/>
                                </a:lnTo>
                                <a:lnTo>
                                  <a:pt x="229616" y="104648"/>
                                </a:lnTo>
                                <a:lnTo>
                                  <a:pt x="232029" y="100330"/>
                                </a:lnTo>
                                <a:lnTo>
                                  <a:pt x="233299" y="94361"/>
                                </a:lnTo>
                                <a:lnTo>
                                  <a:pt x="233299" y="76962"/>
                                </a:lnTo>
                                <a:lnTo>
                                  <a:pt x="136906" y="76962"/>
                                </a:lnTo>
                                <a:lnTo>
                                  <a:pt x="136779" y="100584"/>
                                </a:lnTo>
                                <a:lnTo>
                                  <a:pt x="135636" y="104394"/>
                                </a:lnTo>
                                <a:lnTo>
                                  <a:pt x="133096" y="106680"/>
                                </a:lnTo>
                                <a:lnTo>
                                  <a:pt x="130429" y="108839"/>
                                </a:lnTo>
                                <a:lnTo>
                                  <a:pt x="125349" y="109982"/>
                                </a:lnTo>
                                <a:lnTo>
                                  <a:pt x="111252" y="109982"/>
                                </a:lnTo>
                                <a:lnTo>
                                  <a:pt x="107188" y="109220"/>
                                </a:lnTo>
                                <a:lnTo>
                                  <a:pt x="105029" y="107442"/>
                                </a:lnTo>
                                <a:lnTo>
                                  <a:pt x="102743" y="105791"/>
                                </a:lnTo>
                                <a:lnTo>
                                  <a:pt x="101600" y="102108"/>
                                </a:lnTo>
                                <a:lnTo>
                                  <a:pt x="101600" y="68707"/>
                                </a:lnTo>
                                <a:lnTo>
                                  <a:pt x="233299" y="68707"/>
                                </a:lnTo>
                                <a:lnTo>
                                  <a:pt x="233299" y="51689"/>
                                </a:lnTo>
                                <a:close/>
                              </a:path>
                              <a:path w="1416050" h="155575">
                                <a:moveTo>
                                  <a:pt x="467995" y="2667"/>
                                </a:moveTo>
                                <a:lnTo>
                                  <a:pt x="249936" y="2667"/>
                                </a:lnTo>
                                <a:lnTo>
                                  <a:pt x="249936" y="29337"/>
                                </a:lnTo>
                                <a:lnTo>
                                  <a:pt x="308356" y="29337"/>
                                </a:lnTo>
                                <a:lnTo>
                                  <a:pt x="308356" y="130937"/>
                                </a:lnTo>
                                <a:lnTo>
                                  <a:pt x="409829" y="130937"/>
                                </a:lnTo>
                                <a:lnTo>
                                  <a:pt x="409829" y="29337"/>
                                </a:lnTo>
                                <a:lnTo>
                                  <a:pt x="467995" y="29337"/>
                                </a:lnTo>
                                <a:lnTo>
                                  <a:pt x="467995" y="2667"/>
                                </a:lnTo>
                                <a:close/>
                              </a:path>
                              <a:path w="1416050" h="155575">
                                <a:moveTo>
                                  <a:pt x="713232" y="69469"/>
                                </a:moveTo>
                                <a:lnTo>
                                  <a:pt x="710171" y="30683"/>
                                </a:lnTo>
                                <a:lnTo>
                                  <a:pt x="676402" y="6985"/>
                                </a:lnTo>
                                <a:lnTo>
                                  <a:pt x="622909" y="431"/>
                                </a:lnTo>
                                <a:lnTo>
                                  <a:pt x="598678" y="0"/>
                                </a:lnTo>
                                <a:lnTo>
                                  <a:pt x="578129" y="393"/>
                                </a:lnTo>
                                <a:lnTo>
                                  <a:pt x="528701" y="6223"/>
                                </a:lnTo>
                                <a:lnTo>
                                  <a:pt x="492887" y="20447"/>
                                </a:lnTo>
                                <a:lnTo>
                                  <a:pt x="483870" y="33401"/>
                                </a:lnTo>
                                <a:lnTo>
                                  <a:pt x="483870" y="51943"/>
                                </a:lnTo>
                                <a:lnTo>
                                  <a:pt x="579247" y="51943"/>
                                </a:lnTo>
                                <a:lnTo>
                                  <a:pt x="579361" y="30683"/>
                                </a:lnTo>
                                <a:lnTo>
                                  <a:pt x="580009" y="27051"/>
                                </a:lnTo>
                                <a:lnTo>
                                  <a:pt x="581787" y="25273"/>
                                </a:lnTo>
                                <a:lnTo>
                                  <a:pt x="583565" y="23622"/>
                                </a:lnTo>
                                <a:lnTo>
                                  <a:pt x="587756" y="22733"/>
                                </a:lnTo>
                                <a:lnTo>
                                  <a:pt x="600710" y="22733"/>
                                </a:lnTo>
                                <a:lnTo>
                                  <a:pt x="605028" y="23622"/>
                                </a:lnTo>
                                <a:lnTo>
                                  <a:pt x="610235" y="27813"/>
                                </a:lnTo>
                                <a:lnTo>
                                  <a:pt x="611505" y="32131"/>
                                </a:lnTo>
                                <a:lnTo>
                                  <a:pt x="611505" y="44069"/>
                                </a:lnTo>
                                <a:lnTo>
                                  <a:pt x="611505" y="69469"/>
                                </a:lnTo>
                                <a:lnTo>
                                  <a:pt x="611505" y="102235"/>
                                </a:lnTo>
                                <a:lnTo>
                                  <a:pt x="610489" y="106172"/>
                                </a:lnTo>
                                <a:lnTo>
                                  <a:pt x="608711" y="107696"/>
                                </a:lnTo>
                                <a:lnTo>
                                  <a:pt x="606679" y="109220"/>
                                </a:lnTo>
                                <a:lnTo>
                                  <a:pt x="602361" y="109982"/>
                                </a:lnTo>
                                <a:lnTo>
                                  <a:pt x="589280" y="109982"/>
                                </a:lnTo>
                                <a:lnTo>
                                  <a:pt x="584962" y="109093"/>
                                </a:lnTo>
                                <a:lnTo>
                                  <a:pt x="582803" y="107061"/>
                                </a:lnTo>
                                <a:lnTo>
                                  <a:pt x="580517" y="105156"/>
                                </a:lnTo>
                                <a:lnTo>
                                  <a:pt x="579247" y="100965"/>
                                </a:lnTo>
                                <a:lnTo>
                                  <a:pt x="579247" y="88519"/>
                                </a:lnTo>
                                <a:lnTo>
                                  <a:pt x="611505" y="69469"/>
                                </a:lnTo>
                                <a:lnTo>
                                  <a:pt x="611505" y="44069"/>
                                </a:lnTo>
                                <a:lnTo>
                                  <a:pt x="533095" y="62953"/>
                                </a:lnTo>
                                <a:lnTo>
                                  <a:pt x="516204" y="66090"/>
                                </a:lnTo>
                                <a:lnTo>
                                  <a:pt x="503720" y="69011"/>
                                </a:lnTo>
                                <a:lnTo>
                                  <a:pt x="495681" y="71755"/>
                                </a:lnTo>
                                <a:lnTo>
                                  <a:pt x="487934" y="75184"/>
                                </a:lnTo>
                                <a:lnTo>
                                  <a:pt x="483870" y="81788"/>
                                </a:lnTo>
                                <a:lnTo>
                                  <a:pt x="483920" y="102235"/>
                                </a:lnTo>
                                <a:lnTo>
                                  <a:pt x="517601" y="129451"/>
                                </a:lnTo>
                                <a:lnTo>
                                  <a:pt x="555117" y="132715"/>
                                </a:lnTo>
                                <a:lnTo>
                                  <a:pt x="564972" y="132511"/>
                                </a:lnTo>
                                <a:lnTo>
                                  <a:pt x="603669" y="125006"/>
                                </a:lnTo>
                                <a:lnTo>
                                  <a:pt x="614172" y="118999"/>
                                </a:lnTo>
                                <a:lnTo>
                                  <a:pt x="614172" y="130302"/>
                                </a:lnTo>
                                <a:lnTo>
                                  <a:pt x="713232" y="130302"/>
                                </a:lnTo>
                                <a:lnTo>
                                  <a:pt x="713232" y="118999"/>
                                </a:lnTo>
                                <a:lnTo>
                                  <a:pt x="713232" y="109982"/>
                                </a:lnTo>
                                <a:lnTo>
                                  <a:pt x="713232" y="69469"/>
                                </a:lnTo>
                                <a:close/>
                              </a:path>
                              <a:path w="1416050" h="155575">
                                <a:moveTo>
                                  <a:pt x="1134872" y="99568"/>
                                </a:moveTo>
                                <a:lnTo>
                                  <a:pt x="1113282" y="99568"/>
                                </a:lnTo>
                                <a:lnTo>
                                  <a:pt x="1113282" y="31242"/>
                                </a:lnTo>
                                <a:lnTo>
                                  <a:pt x="1113282" y="2413"/>
                                </a:lnTo>
                                <a:lnTo>
                                  <a:pt x="1012317" y="2413"/>
                                </a:lnTo>
                                <a:lnTo>
                                  <a:pt x="1012317" y="31242"/>
                                </a:lnTo>
                                <a:lnTo>
                                  <a:pt x="1012317" y="99568"/>
                                </a:lnTo>
                                <a:lnTo>
                                  <a:pt x="955675" y="99568"/>
                                </a:lnTo>
                                <a:lnTo>
                                  <a:pt x="968781" y="83566"/>
                                </a:lnTo>
                                <a:lnTo>
                                  <a:pt x="978192" y="67094"/>
                                </a:lnTo>
                                <a:lnTo>
                                  <a:pt x="983869" y="50101"/>
                                </a:lnTo>
                                <a:lnTo>
                                  <a:pt x="985774" y="32512"/>
                                </a:lnTo>
                                <a:lnTo>
                                  <a:pt x="985774" y="31242"/>
                                </a:lnTo>
                                <a:lnTo>
                                  <a:pt x="1012317" y="31242"/>
                                </a:lnTo>
                                <a:lnTo>
                                  <a:pt x="1012317" y="2413"/>
                                </a:lnTo>
                                <a:lnTo>
                                  <a:pt x="893699" y="2413"/>
                                </a:lnTo>
                                <a:lnTo>
                                  <a:pt x="893699" y="7112"/>
                                </a:lnTo>
                                <a:lnTo>
                                  <a:pt x="892911" y="22961"/>
                                </a:lnTo>
                                <a:lnTo>
                                  <a:pt x="881380" y="64135"/>
                                </a:lnTo>
                                <a:lnTo>
                                  <a:pt x="849376" y="99822"/>
                                </a:lnTo>
                                <a:lnTo>
                                  <a:pt x="827786" y="99822"/>
                                </a:lnTo>
                                <a:lnTo>
                                  <a:pt x="827786" y="155067"/>
                                </a:lnTo>
                                <a:lnTo>
                                  <a:pt x="895731" y="155067"/>
                                </a:lnTo>
                                <a:lnTo>
                                  <a:pt x="895731" y="130302"/>
                                </a:lnTo>
                                <a:lnTo>
                                  <a:pt x="1066927" y="130302"/>
                                </a:lnTo>
                                <a:lnTo>
                                  <a:pt x="1066927" y="155067"/>
                                </a:lnTo>
                                <a:lnTo>
                                  <a:pt x="1134872" y="155067"/>
                                </a:lnTo>
                                <a:lnTo>
                                  <a:pt x="1134872" y="130302"/>
                                </a:lnTo>
                                <a:lnTo>
                                  <a:pt x="1134872" y="99568"/>
                                </a:lnTo>
                                <a:close/>
                              </a:path>
                              <a:path w="1416050" h="155575">
                                <a:moveTo>
                                  <a:pt x="1415923" y="2413"/>
                                </a:moveTo>
                                <a:lnTo>
                                  <a:pt x="1177671" y="2413"/>
                                </a:lnTo>
                                <a:lnTo>
                                  <a:pt x="1177671" y="102235"/>
                                </a:lnTo>
                                <a:lnTo>
                                  <a:pt x="1175131" y="106299"/>
                                </a:lnTo>
                                <a:lnTo>
                                  <a:pt x="1166025" y="108331"/>
                                </a:lnTo>
                                <a:lnTo>
                                  <a:pt x="1160081" y="108940"/>
                                </a:lnTo>
                                <a:lnTo>
                                  <a:pt x="1143635" y="109474"/>
                                </a:lnTo>
                                <a:lnTo>
                                  <a:pt x="1143635" y="130302"/>
                                </a:lnTo>
                                <a:lnTo>
                                  <a:pt x="1204925" y="129895"/>
                                </a:lnTo>
                                <a:lnTo>
                                  <a:pt x="1245666" y="127190"/>
                                </a:lnTo>
                                <a:lnTo>
                                  <a:pt x="1278216" y="101955"/>
                                </a:lnTo>
                                <a:lnTo>
                                  <a:pt x="1278890" y="93726"/>
                                </a:lnTo>
                                <a:lnTo>
                                  <a:pt x="1278890" y="29210"/>
                                </a:lnTo>
                                <a:lnTo>
                                  <a:pt x="1314831" y="29210"/>
                                </a:lnTo>
                                <a:lnTo>
                                  <a:pt x="1314831" y="130302"/>
                                </a:lnTo>
                                <a:lnTo>
                                  <a:pt x="1415923" y="130302"/>
                                </a:lnTo>
                                <a:lnTo>
                                  <a:pt x="1415923" y="2413"/>
                                </a:lnTo>
                                <a:close/>
                              </a:path>
                            </a:pathLst>
                          </a:custGeom>
                          <a:solidFill>
                            <a:srgbClr val="C0C0C0">
                              <a:alpha val="79998"/>
                            </a:srgbClr>
                          </a:solidFill>
                        </wps:spPr>
                        <wps:bodyPr wrap="square" lIns="0" tIns="0" rIns="0" bIns="0" rtlCol="0">
                          <a:noAutofit/>
                        </wps:bodyPr>
                      </wps:wsp>
                      <pic:pic xmlns:pic="http://schemas.openxmlformats.org/drawingml/2006/picture">
                        <pic:nvPicPr>
                          <pic:cNvPr id="7" name="Image 7"/>
                          <pic:cNvPicPr/>
                        </pic:nvPicPr>
                        <pic:blipFill>
                          <a:blip r:embed="rId9" cstate="print"/>
                          <a:stretch>
                            <a:fillRect/>
                          </a:stretch>
                        </pic:blipFill>
                        <pic:spPr>
                          <a:xfrm>
                            <a:off x="2222880" y="128015"/>
                            <a:ext cx="228854" cy="127889"/>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2578861" y="125603"/>
                            <a:ext cx="234187" cy="148589"/>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2843529" y="125603"/>
                            <a:ext cx="233044" cy="132714"/>
                          </a:xfrm>
                          <a:prstGeom prst="rect">
                            <a:avLst/>
                          </a:prstGeom>
                        </pic:spPr>
                      </pic:pic>
                      <wps:wsp>
                        <wps:cNvPr id="10" name="Graphic 10"/>
                        <wps:cNvSpPr/>
                        <wps:spPr>
                          <a:xfrm>
                            <a:off x="3098800" y="128015"/>
                            <a:ext cx="307340" cy="153035"/>
                          </a:xfrm>
                          <a:custGeom>
                            <a:avLst/>
                            <a:gdLst/>
                            <a:ahLst/>
                            <a:cxnLst/>
                            <a:rect l="l" t="t" r="r" b="b"/>
                            <a:pathLst>
                              <a:path w="307340" h="153035">
                                <a:moveTo>
                                  <a:pt x="285369" y="0"/>
                                </a:moveTo>
                                <a:lnTo>
                                  <a:pt x="65912" y="0"/>
                                </a:lnTo>
                                <a:lnTo>
                                  <a:pt x="65912" y="4699"/>
                                </a:lnTo>
                                <a:lnTo>
                                  <a:pt x="65131" y="20538"/>
                                </a:lnTo>
                                <a:lnTo>
                                  <a:pt x="53594" y="61722"/>
                                </a:lnTo>
                                <a:lnTo>
                                  <a:pt x="21589" y="97408"/>
                                </a:lnTo>
                                <a:lnTo>
                                  <a:pt x="0" y="97408"/>
                                </a:lnTo>
                                <a:lnTo>
                                  <a:pt x="0" y="152653"/>
                                </a:lnTo>
                                <a:lnTo>
                                  <a:pt x="67945" y="152653"/>
                                </a:lnTo>
                                <a:lnTo>
                                  <a:pt x="67945" y="127889"/>
                                </a:lnTo>
                                <a:lnTo>
                                  <a:pt x="307086" y="127889"/>
                                </a:lnTo>
                                <a:lnTo>
                                  <a:pt x="307086" y="97154"/>
                                </a:lnTo>
                                <a:lnTo>
                                  <a:pt x="127888" y="97154"/>
                                </a:lnTo>
                                <a:lnTo>
                                  <a:pt x="141023" y="81141"/>
                                </a:lnTo>
                                <a:lnTo>
                                  <a:pt x="150479" y="64674"/>
                                </a:lnTo>
                                <a:lnTo>
                                  <a:pt x="156196" y="47684"/>
                                </a:lnTo>
                                <a:lnTo>
                                  <a:pt x="158114" y="30099"/>
                                </a:lnTo>
                                <a:lnTo>
                                  <a:pt x="158114" y="28828"/>
                                </a:lnTo>
                                <a:lnTo>
                                  <a:pt x="285369" y="28828"/>
                                </a:lnTo>
                                <a:lnTo>
                                  <a:pt x="285369" y="0"/>
                                </a:lnTo>
                                <a:close/>
                              </a:path>
                              <a:path w="307340" h="153035">
                                <a:moveTo>
                                  <a:pt x="307086" y="127889"/>
                                </a:moveTo>
                                <a:lnTo>
                                  <a:pt x="239140" y="127889"/>
                                </a:lnTo>
                                <a:lnTo>
                                  <a:pt x="239140" y="152653"/>
                                </a:lnTo>
                                <a:lnTo>
                                  <a:pt x="307086" y="152653"/>
                                </a:lnTo>
                                <a:lnTo>
                                  <a:pt x="307086" y="127889"/>
                                </a:lnTo>
                                <a:close/>
                              </a:path>
                              <a:path w="307340" h="153035">
                                <a:moveTo>
                                  <a:pt x="285369" y="28828"/>
                                </a:moveTo>
                                <a:lnTo>
                                  <a:pt x="184531" y="28828"/>
                                </a:lnTo>
                                <a:lnTo>
                                  <a:pt x="184531" y="97154"/>
                                </a:lnTo>
                                <a:lnTo>
                                  <a:pt x="285369" y="97154"/>
                                </a:lnTo>
                                <a:lnTo>
                                  <a:pt x="285369" y="28828"/>
                                </a:lnTo>
                                <a:close/>
                              </a:path>
                            </a:pathLst>
                          </a:custGeom>
                          <a:solidFill>
                            <a:srgbClr val="C0C0C0">
                              <a:alpha val="79998"/>
                            </a:srgbClr>
                          </a:solidFill>
                        </wps:spPr>
                        <wps:bodyPr wrap="square" lIns="0" tIns="0" rIns="0" bIns="0" rtlCol="0">
                          <a:noAutofit/>
                        </wps:bodyPr>
                      </wps:wsp>
                      <pic:pic xmlns:pic="http://schemas.openxmlformats.org/drawingml/2006/picture">
                        <pic:nvPicPr>
                          <pic:cNvPr id="11" name="Image 11"/>
                          <pic:cNvPicPr/>
                        </pic:nvPicPr>
                        <pic:blipFill>
                          <a:blip r:embed="rId12" cstate="print"/>
                          <a:stretch>
                            <a:fillRect/>
                          </a:stretch>
                        </pic:blipFill>
                        <pic:spPr>
                          <a:xfrm>
                            <a:off x="3431285" y="128015"/>
                            <a:ext cx="252095" cy="127889"/>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3702939" y="125603"/>
                            <a:ext cx="468884" cy="132714"/>
                          </a:xfrm>
                          <a:prstGeom prst="rect">
                            <a:avLst/>
                          </a:prstGeom>
                        </pic:spPr>
                      </pic:pic>
                      <wps:wsp>
                        <wps:cNvPr id="13" name="Graphic 13"/>
                        <wps:cNvSpPr/>
                        <wps:spPr>
                          <a:xfrm>
                            <a:off x="4188333" y="128015"/>
                            <a:ext cx="272415" cy="128270"/>
                          </a:xfrm>
                          <a:custGeom>
                            <a:avLst/>
                            <a:gdLst/>
                            <a:ahLst/>
                            <a:cxnLst/>
                            <a:rect l="l" t="t" r="r" b="b"/>
                            <a:pathLst>
                              <a:path w="272415" h="128270">
                                <a:moveTo>
                                  <a:pt x="272161" y="0"/>
                                </a:moveTo>
                                <a:lnTo>
                                  <a:pt x="34036" y="0"/>
                                </a:lnTo>
                                <a:lnTo>
                                  <a:pt x="34036" y="99822"/>
                                </a:lnTo>
                                <a:lnTo>
                                  <a:pt x="31496" y="103885"/>
                                </a:lnTo>
                                <a:lnTo>
                                  <a:pt x="22395" y="105918"/>
                                </a:lnTo>
                                <a:lnTo>
                                  <a:pt x="16446" y="106521"/>
                                </a:lnTo>
                                <a:lnTo>
                                  <a:pt x="0" y="107060"/>
                                </a:lnTo>
                                <a:lnTo>
                                  <a:pt x="0" y="127889"/>
                                </a:lnTo>
                                <a:lnTo>
                                  <a:pt x="61229" y="127476"/>
                                </a:lnTo>
                                <a:lnTo>
                                  <a:pt x="102032" y="124765"/>
                                </a:lnTo>
                                <a:lnTo>
                                  <a:pt x="134590" y="99530"/>
                                </a:lnTo>
                                <a:lnTo>
                                  <a:pt x="135254" y="91313"/>
                                </a:lnTo>
                                <a:lnTo>
                                  <a:pt x="135254" y="26797"/>
                                </a:lnTo>
                                <a:lnTo>
                                  <a:pt x="171196" y="26797"/>
                                </a:lnTo>
                                <a:lnTo>
                                  <a:pt x="171196" y="127889"/>
                                </a:lnTo>
                                <a:lnTo>
                                  <a:pt x="272161" y="127889"/>
                                </a:lnTo>
                                <a:lnTo>
                                  <a:pt x="272161" y="0"/>
                                </a:lnTo>
                                <a:close/>
                              </a:path>
                            </a:pathLst>
                          </a:custGeom>
                          <a:solidFill>
                            <a:srgbClr val="C0C0C0">
                              <a:alpha val="79998"/>
                            </a:srgbClr>
                          </a:solidFill>
                        </wps:spPr>
                        <wps:bodyPr wrap="square" lIns="0" tIns="0" rIns="0" bIns="0" rtlCol="0">
                          <a:noAutofit/>
                        </wps:bodyPr>
                      </wps:wsp>
                      <pic:pic xmlns:pic="http://schemas.openxmlformats.org/drawingml/2006/picture">
                        <pic:nvPicPr>
                          <pic:cNvPr id="14" name="Image 14"/>
                          <pic:cNvPicPr/>
                        </pic:nvPicPr>
                        <pic:blipFill>
                          <a:blip r:embed="rId14" cstate="print"/>
                          <a:stretch>
                            <a:fillRect/>
                          </a:stretch>
                        </pic:blipFill>
                        <pic:spPr>
                          <a:xfrm>
                            <a:off x="4491228" y="125603"/>
                            <a:ext cx="233426" cy="132714"/>
                          </a:xfrm>
                          <a:prstGeom prst="rect">
                            <a:avLst/>
                          </a:prstGeom>
                        </pic:spPr>
                      </pic:pic>
                      <pic:pic xmlns:pic="http://schemas.openxmlformats.org/drawingml/2006/picture">
                        <pic:nvPicPr>
                          <pic:cNvPr id="15" name="Image 15"/>
                          <pic:cNvPicPr/>
                        </pic:nvPicPr>
                        <pic:blipFill>
                          <a:blip r:embed="rId15" cstate="print"/>
                          <a:stretch>
                            <a:fillRect/>
                          </a:stretch>
                        </pic:blipFill>
                        <pic:spPr>
                          <a:xfrm>
                            <a:off x="4757928" y="90297"/>
                            <a:ext cx="251968" cy="165608"/>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22859" y="74930"/>
                            <a:ext cx="183984" cy="156210"/>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227736" y="100202"/>
                            <a:ext cx="229336" cy="132714"/>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488797" y="102615"/>
                            <a:ext cx="230162" cy="127889"/>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749401" y="100202"/>
                            <a:ext cx="233324" cy="132714"/>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999363" y="102870"/>
                            <a:ext cx="218059" cy="128270"/>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1233297" y="100202"/>
                            <a:ext cx="229362" cy="132714"/>
                          </a:xfrm>
                          <a:prstGeom prst="rect">
                            <a:avLst/>
                          </a:prstGeom>
                        </pic:spPr>
                      </pic:pic>
                      <pic:pic xmlns:pic="http://schemas.openxmlformats.org/drawingml/2006/picture">
                        <pic:nvPicPr>
                          <pic:cNvPr id="22" name="Image 22"/>
                          <pic:cNvPicPr/>
                        </pic:nvPicPr>
                        <pic:blipFill>
                          <a:blip r:embed="rId22" cstate="print"/>
                          <a:stretch>
                            <a:fillRect/>
                          </a:stretch>
                        </pic:blipFill>
                        <pic:spPr>
                          <a:xfrm>
                            <a:off x="1577213" y="102615"/>
                            <a:ext cx="588137" cy="152653"/>
                          </a:xfrm>
                          <a:prstGeom prst="rect">
                            <a:avLst/>
                          </a:prstGeom>
                        </pic:spPr>
                      </pic:pic>
                      <pic:pic xmlns:pic="http://schemas.openxmlformats.org/drawingml/2006/picture">
                        <pic:nvPicPr>
                          <pic:cNvPr id="23" name="Image 23"/>
                          <pic:cNvPicPr/>
                        </pic:nvPicPr>
                        <pic:blipFill>
                          <a:blip r:embed="rId23" cstate="print"/>
                          <a:stretch>
                            <a:fillRect/>
                          </a:stretch>
                        </pic:blipFill>
                        <pic:spPr>
                          <a:xfrm>
                            <a:off x="2197480" y="102615"/>
                            <a:ext cx="228854" cy="127889"/>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2553461" y="100202"/>
                            <a:ext cx="234187" cy="148589"/>
                          </a:xfrm>
                          <a:prstGeom prst="rect">
                            <a:avLst/>
                          </a:prstGeom>
                        </pic:spPr>
                      </pic:pic>
                      <pic:pic xmlns:pic="http://schemas.openxmlformats.org/drawingml/2006/picture">
                        <pic:nvPicPr>
                          <pic:cNvPr id="25" name="Image 25"/>
                          <pic:cNvPicPr/>
                        </pic:nvPicPr>
                        <pic:blipFill>
                          <a:blip r:embed="rId25" cstate="print"/>
                          <a:stretch>
                            <a:fillRect/>
                          </a:stretch>
                        </pic:blipFill>
                        <pic:spPr>
                          <a:xfrm>
                            <a:off x="2818129" y="100202"/>
                            <a:ext cx="233044" cy="132714"/>
                          </a:xfrm>
                          <a:prstGeom prst="rect">
                            <a:avLst/>
                          </a:prstGeom>
                        </pic:spPr>
                      </pic:pic>
                      <pic:pic xmlns:pic="http://schemas.openxmlformats.org/drawingml/2006/picture">
                        <pic:nvPicPr>
                          <pic:cNvPr id="26" name="Image 26"/>
                          <pic:cNvPicPr/>
                        </pic:nvPicPr>
                        <pic:blipFill>
                          <a:blip r:embed="rId26" cstate="print"/>
                          <a:stretch>
                            <a:fillRect/>
                          </a:stretch>
                        </pic:blipFill>
                        <pic:spPr>
                          <a:xfrm>
                            <a:off x="3073400" y="102615"/>
                            <a:ext cx="307086" cy="152653"/>
                          </a:xfrm>
                          <a:prstGeom prst="rect">
                            <a:avLst/>
                          </a:prstGeom>
                        </pic:spPr>
                      </pic:pic>
                      <pic:pic xmlns:pic="http://schemas.openxmlformats.org/drawingml/2006/picture">
                        <pic:nvPicPr>
                          <pic:cNvPr id="27" name="Image 27"/>
                          <pic:cNvPicPr/>
                        </pic:nvPicPr>
                        <pic:blipFill>
                          <a:blip r:embed="rId27" cstate="print"/>
                          <a:stretch>
                            <a:fillRect/>
                          </a:stretch>
                        </pic:blipFill>
                        <pic:spPr>
                          <a:xfrm>
                            <a:off x="3405885" y="102615"/>
                            <a:ext cx="252095" cy="127889"/>
                          </a:xfrm>
                          <a:prstGeom prst="rect">
                            <a:avLst/>
                          </a:prstGeom>
                        </pic:spPr>
                      </pic:pic>
                      <pic:pic xmlns:pic="http://schemas.openxmlformats.org/drawingml/2006/picture">
                        <pic:nvPicPr>
                          <pic:cNvPr id="28" name="Image 28"/>
                          <pic:cNvPicPr/>
                        </pic:nvPicPr>
                        <pic:blipFill>
                          <a:blip r:embed="rId28" cstate="print"/>
                          <a:stretch>
                            <a:fillRect/>
                          </a:stretch>
                        </pic:blipFill>
                        <pic:spPr>
                          <a:xfrm>
                            <a:off x="3677539" y="102870"/>
                            <a:ext cx="218059" cy="128270"/>
                          </a:xfrm>
                          <a:prstGeom prst="rect">
                            <a:avLst/>
                          </a:prstGeom>
                        </pic:spPr>
                      </pic:pic>
                      <pic:pic xmlns:pic="http://schemas.openxmlformats.org/drawingml/2006/picture">
                        <pic:nvPicPr>
                          <pic:cNvPr id="29" name="Image 29"/>
                          <pic:cNvPicPr/>
                        </pic:nvPicPr>
                        <pic:blipFill>
                          <a:blip r:embed="rId29" cstate="print"/>
                          <a:stretch>
                            <a:fillRect/>
                          </a:stretch>
                        </pic:blipFill>
                        <pic:spPr>
                          <a:xfrm>
                            <a:off x="3912996" y="100202"/>
                            <a:ext cx="233425" cy="132714"/>
                          </a:xfrm>
                          <a:prstGeom prst="rect">
                            <a:avLst/>
                          </a:prstGeom>
                        </pic:spPr>
                      </pic:pic>
                      <pic:pic xmlns:pic="http://schemas.openxmlformats.org/drawingml/2006/picture">
                        <pic:nvPicPr>
                          <pic:cNvPr id="30" name="Image 30"/>
                          <pic:cNvPicPr/>
                        </pic:nvPicPr>
                        <pic:blipFill>
                          <a:blip r:embed="rId30" cstate="print"/>
                          <a:stretch>
                            <a:fillRect/>
                          </a:stretch>
                        </pic:blipFill>
                        <pic:spPr>
                          <a:xfrm>
                            <a:off x="4162933" y="102615"/>
                            <a:ext cx="272161" cy="127889"/>
                          </a:xfrm>
                          <a:prstGeom prst="rect">
                            <a:avLst/>
                          </a:prstGeom>
                        </pic:spPr>
                      </pic:pic>
                      <pic:pic xmlns:pic="http://schemas.openxmlformats.org/drawingml/2006/picture">
                        <pic:nvPicPr>
                          <pic:cNvPr id="31" name="Image 31"/>
                          <pic:cNvPicPr/>
                        </pic:nvPicPr>
                        <pic:blipFill>
                          <a:blip r:embed="rId31" cstate="print"/>
                          <a:stretch>
                            <a:fillRect/>
                          </a:stretch>
                        </pic:blipFill>
                        <pic:spPr>
                          <a:xfrm>
                            <a:off x="4465828" y="100202"/>
                            <a:ext cx="233426" cy="132714"/>
                          </a:xfrm>
                          <a:prstGeom prst="rect">
                            <a:avLst/>
                          </a:prstGeom>
                        </pic:spPr>
                      </pic:pic>
                      <pic:pic xmlns:pic="http://schemas.openxmlformats.org/drawingml/2006/picture">
                        <pic:nvPicPr>
                          <pic:cNvPr id="32" name="Image 32"/>
                          <pic:cNvPicPr/>
                        </pic:nvPicPr>
                        <pic:blipFill>
                          <a:blip r:embed="rId32" cstate="print"/>
                          <a:stretch>
                            <a:fillRect/>
                          </a:stretch>
                        </pic:blipFill>
                        <pic:spPr>
                          <a:xfrm>
                            <a:off x="4732528" y="64897"/>
                            <a:ext cx="251968" cy="165608"/>
                          </a:xfrm>
                          <a:prstGeom prst="rect">
                            <a:avLst/>
                          </a:prstGeom>
                        </pic:spPr>
                      </pic:pic>
                      <pic:pic xmlns:pic="http://schemas.openxmlformats.org/drawingml/2006/picture">
                        <pic:nvPicPr>
                          <pic:cNvPr id="33" name="Image 33"/>
                          <pic:cNvPicPr/>
                        </pic:nvPicPr>
                        <pic:blipFill>
                          <a:blip r:embed="rId33" cstate="print"/>
                          <a:stretch>
                            <a:fillRect/>
                          </a:stretch>
                        </pic:blipFill>
                        <pic:spPr>
                          <a:xfrm>
                            <a:off x="0" y="0"/>
                            <a:ext cx="6323965" cy="1529353"/>
                          </a:xfrm>
                          <a:prstGeom prst="rect">
                            <a:avLst/>
                          </a:prstGeom>
                        </pic:spPr>
                      </pic:pic>
                      <pic:pic xmlns:pic="http://schemas.openxmlformats.org/drawingml/2006/picture">
                        <pic:nvPicPr>
                          <pic:cNvPr id="34" name="Image 34"/>
                          <pic:cNvPicPr/>
                        </pic:nvPicPr>
                        <pic:blipFill>
                          <a:blip r:embed="rId34" cstate="print"/>
                          <a:stretch>
                            <a:fillRect/>
                          </a:stretch>
                        </pic:blipFill>
                        <pic:spPr>
                          <a:xfrm>
                            <a:off x="3535679" y="2752217"/>
                            <a:ext cx="309879" cy="342900"/>
                          </a:xfrm>
                          <a:prstGeom prst="rect">
                            <a:avLst/>
                          </a:prstGeom>
                        </pic:spPr>
                      </pic:pic>
                      <pic:pic xmlns:pic="http://schemas.openxmlformats.org/drawingml/2006/picture">
                        <pic:nvPicPr>
                          <pic:cNvPr id="35" name="Image 35"/>
                          <pic:cNvPicPr/>
                        </pic:nvPicPr>
                        <pic:blipFill>
                          <a:blip r:embed="rId34" cstate="print"/>
                          <a:stretch>
                            <a:fillRect/>
                          </a:stretch>
                        </pic:blipFill>
                        <pic:spPr>
                          <a:xfrm>
                            <a:off x="4909184" y="3010026"/>
                            <a:ext cx="309879" cy="342900"/>
                          </a:xfrm>
                          <a:prstGeom prst="rect">
                            <a:avLst/>
                          </a:prstGeom>
                        </pic:spPr>
                      </pic:pic>
                      <pic:pic xmlns:pic="http://schemas.openxmlformats.org/drawingml/2006/picture">
                        <pic:nvPicPr>
                          <pic:cNvPr id="36" name="Image 36"/>
                          <pic:cNvPicPr/>
                        </pic:nvPicPr>
                        <pic:blipFill>
                          <a:blip r:embed="rId34" cstate="print"/>
                          <a:stretch>
                            <a:fillRect/>
                          </a:stretch>
                        </pic:blipFill>
                        <pic:spPr>
                          <a:xfrm>
                            <a:off x="4714240" y="1552066"/>
                            <a:ext cx="309879" cy="342900"/>
                          </a:xfrm>
                          <a:prstGeom prst="rect">
                            <a:avLst/>
                          </a:prstGeom>
                        </pic:spPr>
                      </pic:pic>
                      <pic:pic xmlns:pic="http://schemas.openxmlformats.org/drawingml/2006/picture">
                        <pic:nvPicPr>
                          <pic:cNvPr id="37" name="Image 37"/>
                          <pic:cNvPicPr/>
                        </pic:nvPicPr>
                        <pic:blipFill>
                          <a:blip r:embed="rId34" cstate="print"/>
                          <a:stretch>
                            <a:fillRect/>
                          </a:stretch>
                        </pic:blipFill>
                        <pic:spPr>
                          <a:xfrm>
                            <a:off x="284479" y="1802892"/>
                            <a:ext cx="309880" cy="342900"/>
                          </a:xfrm>
                          <a:prstGeom prst="rect">
                            <a:avLst/>
                          </a:prstGeom>
                        </pic:spPr>
                      </pic:pic>
                      <pic:pic xmlns:pic="http://schemas.openxmlformats.org/drawingml/2006/picture">
                        <pic:nvPicPr>
                          <pic:cNvPr id="38" name="Image 38"/>
                          <pic:cNvPicPr/>
                        </pic:nvPicPr>
                        <pic:blipFill>
                          <a:blip r:embed="rId34" cstate="print"/>
                          <a:stretch>
                            <a:fillRect/>
                          </a:stretch>
                        </pic:blipFill>
                        <pic:spPr>
                          <a:xfrm>
                            <a:off x="3554095" y="1876551"/>
                            <a:ext cx="309879" cy="342900"/>
                          </a:xfrm>
                          <a:prstGeom prst="rect">
                            <a:avLst/>
                          </a:prstGeom>
                        </pic:spPr>
                      </pic:pic>
                      <pic:pic xmlns:pic="http://schemas.openxmlformats.org/drawingml/2006/picture">
                        <pic:nvPicPr>
                          <pic:cNvPr id="39" name="Image 39"/>
                          <pic:cNvPicPr/>
                        </pic:nvPicPr>
                        <pic:blipFill>
                          <a:blip r:embed="rId35" cstate="print"/>
                          <a:stretch>
                            <a:fillRect/>
                          </a:stretch>
                        </pic:blipFill>
                        <pic:spPr>
                          <a:xfrm>
                            <a:off x="2388235" y="307466"/>
                            <a:ext cx="309880" cy="342900"/>
                          </a:xfrm>
                          <a:prstGeom prst="rect">
                            <a:avLst/>
                          </a:prstGeom>
                        </pic:spPr>
                      </pic:pic>
                      <pic:pic xmlns:pic="http://schemas.openxmlformats.org/drawingml/2006/picture">
                        <pic:nvPicPr>
                          <pic:cNvPr id="40" name="Image 40"/>
                          <pic:cNvPicPr/>
                        </pic:nvPicPr>
                        <pic:blipFill>
                          <a:blip r:embed="rId34" cstate="print"/>
                          <a:stretch>
                            <a:fillRect/>
                          </a:stretch>
                        </pic:blipFill>
                        <pic:spPr>
                          <a:xfrm>
                            <a:off x="516255" y="3370071"/>
                            <a:ext cx="309880" cy="342900"/>
                          </a:xfrm>
                          <a:prstGeom prst="rect">
                            <a:avLst/>
                          </a:prstGeom>
                        </pic:spPr>
                      </pic:pic>
                      <wps:wsp>
                        <wps:cNvPr id="41" name="Textbox 41"/>
                        <wps:cNvSpPr txBox="1"/>
                        <wps:spPr>
                          <a:xfrm>
                            <a:off x="5138165" y="80263"/>
                            <a:ext cx="906144" cy="544195"/>
                          </a:xfrm>
                          <a:prstGeom prst="rect">
                            <a:avLst/>
                          </a:prstGeom>
                        </wps:spPr>
                        <wps:txbx>
                          <w:txbxContent>
                            <w:p>
                              <w:pPr>
                                <w:spacing w:before="4" w:line="242" w:lineRule="auto"/>
                                <w:ind w:left="20" w:right="83" w:firstLine="182"/>
                                <w:jc w:val="left"/>
                                <w:rPr>
                                  <w:b/>
                                  <w:i/>
                                  <w:sz w:val="36"/>
                                </w:rPr>
                              </w:pPr>
                              <w:r>
                                <w:rPr>
                                  <w:b/>
                                  <w:i/>
                                  <w:color w:val="001F5F"/>
                                  <w:spacing w:val="-2"/>
                                  <w:sz w:val="36"/>
                                </w:rPr>
                                <w:t xml:space="preserve">Январь </w:t>
                              </w:r>
                              <w:r>
                                <w:rPr>
                                  <w:rFonts w:hint="default"/>
                                  <w:b/>
                                  <w:i/>
                                  <w:color w:val="001F5F"/>
                                  <w:spacing w:val="-2"/>
                                  <w:sz w:val="36"/>
                                  <w:lang w:val="ru-RU"/>
                                </w:rPr>
                                <w:t>5/</w:t>
                              </w:r>
                              <w:r>
                                <w:rPr>
                                  <w:b/>
                                  <w:i/>
                                  <w:color w:val="001F5F"/>
                                  <w:sz w:val="36"/>
                                </w:rPr>
                                <w:t>202</w:t>
                              </w:r>
                              <w:r>
                                <w:rPr>
                                  <w:rFonts w:hint="default"/>
                                  <w:b/>
                                  <w:i/>
                                  <w:color w:val="001F5F"/>
                                  <w:sz w:val="36"/>
                                  <w:lang w:val="ru-RU"/>
                                </w:rPr>
                                <w:t>4</w:t>
                              </w:r>
                              <w:r>
                                <w:rPr>
                                  <w:b/>
                                  <w:i/>
                                  <w:color w:val="001F5F"/>
                                  <w:spacing w:val="1"/>
                                  <w:sz w:val="36"/>
                                </w:rPr>
                                <w:t xml:space="preserve"> </w:t>
                              </w:r>
                              <w:r>
                                <w:rPr>
                                  <w:b/>
                                  <w:i/>
                                  <w:color w:val="001F5F"/>
                                  <w:spacing w:val="-5"/>
                                  <w:sz w:val="36"/>
                                </w:rPr>
                                <w:t>год</w:t>
                              </w:r>
                            </w:p>
                          </w:txbxContent>
                        </wps:txbx>
                        <wps:bodyPr wrap="square" lIns="0" tIns="0" rIns="0" bIns="0" rtlCol="0">
                          <a:noAutofit/>
                        </wps:bodyPr>
                      </wps:wsp>
                      <wps:wsp>
                        <wps:cNvPr id="42" name="Textbox 42"/>
                        <wps:cNvSpPr txBox="1"/>
                        <wps:spPr>
                          <a:xfrm>
                            <a:off x="1729867" y="3223005"/>
                            <a:ext cx="2794000" cy="568960"/>
                          </a:xfrm>
                          <a:prstGeom prst="rect">
                            <a:avLst/>
                          </a:prstGeom>
                        </wps:spPr>
                        <wps:txbx>
                          <w:txbxContent>
                            <w:p>
                              <w:pPr>
                                <w:spacing w:before="11"/>
                                <w:ind w:left="3" w:right="54" w:firstLine="0"/>
                                <w:jc w:val="center"/>
                                <w:rPr>
                                  <w:rFonts w:ascii="Arial" w:hAnsi="Arial"/>
                                  <w:b/>
                                  <w:i/>
                                  <w:sz w:val="28"/>
                                </w:rPr>
                              </w:pPr>
                              <w:r>
                                <w:rPr>
                                  <w:rFonts w:ascii="Arial" w:hAnsi="Arial"/>
                                  <w:b/>
                                  <w:i/>
                                  <w:color w:val="4471C4"/>
                                  <w:spacing w:val="-2"/>
                                  <w:sz w:val="28"/>
                                </w:rPr>
                                <w:t>Январь</w:t>
                              </w:r>
                            </w:p>
                            <w:p>
                              <w:pPr>
                                <w:spacing w:before="243"/>
                                <w:ind w:left="0" w:right="54" w:firstLine="0"/>
                                <w:jc w:val="center"/>
                                <w:rPr>
                                  <w:b/>
                                  <w:i/>
                                  <w:sz w:val="26"/>
                                </w:rPr>
                              </w:pPr>
                              <w:r>
                                <w:rPr>
                                  <w:b/>
                                  <w:i/>
                                  <w:sz w:val="26"/>
                                </w:rPr>
                                <w:t>Январь</w:t>
                              </w:r>
                              <w:r>
                                <w:rPr>
                                  <w:b/>
                                  <w:i/>
                                  <w:spacing w:val="-7"/>
                                  <w:sz w:val="26"/>
                                </w:rPr>
                                <w:t xml:space="preserve"> </w:t>
                              </w:r>
                              <w:r>
                                <w:rPr>
                                  <w:b/>
                                  <w:i/>
                                  <w:sz w:val="26"/>
                                </w:rPr>
                                <w:t>по-русски</w:t>
                              </w:r>
                              <w:r>
                                <w:rPr>
                                  <w:b/>
                                  <w:i/>
                                  <w:spacing w:val="-5"/>
                                  <w:sz w:val="26"/>
                                </w:rPr>
                                <w:t xml:space="preserve"> </w:t>
                              </w:r>
                              <w:r>
                                <w:rPr>
                                  <w:b/>
                                  <w:i/>
                                  <w:sz w:val="26"/>
                                </w:rPr>
                                <w:t>–</w:t>
                              </w:r>
                              <w:r>
                                <w:rPr>
                                  <w:b/>
                                  <w:i/>
                                  <w:spacing w:val="-4"/>
                                  <w:sz w:val="26"/>
                                </w:rPr>
                                <w:t xml:space="preserve"> </w:t>
                              </w:r>
                              <w:r>
                                <w:rPr>
                                  <w:b/>
                                  <w:i/>
                                  <w:sz w:val="26"/>
                                </w:rPr>
                                <w:t>просто</w:t>
                              </w:r>
                              <w:r>
                                <w:rPr>
                                  <w:b/>
                                  <w:i/>
                                  <w:spacing w:val="-7"/>
                                  <w:sz w:val="26"/>
                                </w:rPr>
                                <w:t xml:space="preserve"> </w:t>
                              </w:r>
                              <w:r>
                                <w:rPr>
                                  <w:b/>
                                  <w:i/>
                                  <w:spacing w:val="-2"/>
                                  <w:sz w:val="26"/>
                                </w:rPr>
                                <w:t>«Сечень».</w:t>
                              </w:r>
                            </w:p>
                          </w:txbxContent>
                        </wps:txbx>
                        <wps:bodyPr wrap="square" lIns="0" tIns="0" rIns="0" bIns="0" rtlCol="0">
                          <a:noAutofit/>
                        </wps:bodyPr>
                      </wps:wsp>
                    </wpg:wgp>
                  </a:graphicData>
                </a:graphic>
              </wp:inline>
            </w:drawing>
          </mc:Choice>
          <mc:Fallback>
            <w:pict>
              <v:group id="Group 1" o:spid="_x0000_s1026" o:spt="203" style="height:298.55pt;width:497.95pt;" coordsize="6323965,3791585" o:gfxdata="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">
                <o:lock v:ext="edit" aspectratio="f"/>
                <v:shape id="Image 2" o:spid="_x0000_s1026" o:spt="75" type="#_x0000_t75" style="position:absolute;left:1289050;top:1317116;height:1626870;width:2226310;" filled="f" o:preferrelative="t" stroked="f" coordsize="21600,21600" o:gfxdata="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OGZLgAAADaAAAA&#10;DwAAAAAAAAABACAAAAAiAAAAZHJzL2Rvd25yZXYueG1sUEsBAhQAFAAAAAgAh07iQDMvBZ47AAAA&#10;OQAAABAAAAAAAAAAAQAgAAAABwEAAGRycy9zaGFwZXhtbC54bWxQSwUGAAAAAAYABgBbAQAAsQMA&#10;AAAA&#10;">
                  <v:fill on="f" focussize="0,0"/>
                  <v:stroke on="f"/>
                  <v:imagedata r:id="rId6" o:title=""/>
                  <o:lock v:ext="edit" aspectratio="f"/>
                </v:shape>
                <v:shape id="Graphic 3" o:spid="_x0000_s1026" o:spt="100" style="position:absolute;left:48260;top:100329;height:156210;width:184150;" fillcolor="#C0C0C0" filled="t" stroked="f" coordsize="184150,156210" o:gfxdata="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1KS/&#10;AAAA2gAAAA8AAAAAAAAAAQAgAAAAIgAAAGRycy9kb3ducmV2LnhtbFBLAQIUABQAAAAIAIdO4kAz&#10;LwWeOwAAADkAAAAQAAAAAAAAAAEAIAAAAA4BAABkcnMvc2hhcGV4bWwueG1sUEsFBgAAAAAGAAYA&#10;WwEAALgDAAAAAA==&#10;" path="m183984,0l0,0,0,30480,0,156210,106222,156210,106222,30480,183984,30480,183984,0xe">
                  <v:fill on="t" opacity="52427f" focussize="0,0"/>
                  <v:stroke on="f"/>
                  <v:imagedata o:title=""/>
                  <o:lock v:ext="edit" aspectratio="f"/>
                  <v:textbox inset="0mm,0mm,0mm,0mm"/>
                </v:shape>
                <v:shape id="Image 4" o:spid="_x0000_s1026" o:spt="75" type="#_x0000_t75" style="position:absolute;left:253136;top:125603;height:132714;width:229336;" filled="f" o:preferrelative="t" stroked="f" coordsize="21600,21600" o:gfxdata="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eLvy/&#10;AAAA2gAAAA8AAAAAAAAAAQAgAAAAIgAAAGRycy9kb3ducmV2LnhtbFBLAQIUABQAAAAIAIdO4kAz&#10;LwWeOwAAADkAAAAQAAAAAAAAAAEAIAAAAA4BAABkcnMvc2hhcGV4bWwueG1sUEsFBgAAAAAGAAYA&#10;WwEAALgDAAAAAA==&#10;">
                  <v:fill on="f" focussize="0,0"/>
                  <v:stroke on="f"/>
                  <v:imagedata r:id="rId7" o:title=""/>
                  <o:lock v:ext="edit" aspectratio="f"/>
                </v:shape>
                <v:shape id="Image 5" o:spid="_x0000_s1026" o:spt="75" type="#_x0000_t75" style="position:absolute;left:514197;top:128015;height:127889;width:230162;" filled="f" o:preferrelative="t" stroked="f" coordsize="21600,21600" o:gfxdata="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9dN28AAAA&#10;2gAAAA8AAAAAAAAAAQAgAAAAIgAAAGRycy9kb3ducmV2LnhtbFBLAQIUABQAAAAIAIdO4kAzLwWe&#10;OwAAADkAAAAQAAAAAAAAAAEAIAAAAAsBAABkcnMvc2hhcGV4bWwueG1sUEsFBgAAAAAGAAYAWwEA&#10;ALUDAAAAAA==&#10;">
                  <v:fill on="f" focussize="0,0"/>
                  <v:stroke on="f"/>
                  <v:imagedata r:id="rId8" o:title=""/>
                  <o:lock v:ext="edit" aspectratio="f"/>
                </v:shape>
                <v:shape id="Graphic 6" o:spid="_x0000_s1026" o:spt="100" style="position:absolute;left:774827;top:125602;height:155575;width:1416050;" fillcolor="#C0C0C0" filled="t" stroked="f" coordsize="1416050,155575" o:gfxdata="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rXrrsAAADa&#10;AAAADwAAAAAAAAABACAAAAAiAAAAZHJzL2Rvd25yZXYueG1sUEsBAhQAFAAAAAgAh07iQDMvBZ47&#10;AAAAOQAAABAAAAAAAAAAAQAgAAAACgEAAGRycy9zaGFwZXhtbC54bWxQSwUGAAAAAAYABgBbAQAA&#10;tAMAAAAA&#10;" path="m233299,51689l232981,47879,232587,42900,230479,35166,196011,9588,151549,1549,131445,368,131445,47879,101600,47879,101600,31242,102489,26797,104267,25146,105918,23495,110236,22733,123063,22733,126873,23622,130302,27559,131368,31521,131445,47879,131445,368,112522,0,95440,342,79438,1320,38023,8051,2997,31521,0,46482,0,93472,31864,122212,75399,130733,119507,132715,135458,132486,174879,129032,220726,113284,225247,109982,226822,108839,229616,104648,232029,100330,233299,94361,233299,76962,136906,76962,136779,100584,135636,104394,133096,106680,130429,108839,125349,109982,111252,109982,107188,109220,105029,107442,102743,105791,101600,102108,101600,68707,233299,68707,233299,51689xem467995,2667l249936,2667,249936,29337,308356,29337,308356,130937,409829,130937,409829,29337,467995,29337,467995,2667xem713232,69469l710171,30683,676402,6985,622909,431,598678,0,578129,393,528701,6223,492887,20447,483870,33401,483870,51943,579247,51943,579361,30683,580009,27051,581787,25273,583565,23622,587756,22733,600710,22733,605028,23622,610235,27813,611505,32131,611505,44069,611505,69469,611505,102235,610489,106172,608711,107696,606679,109220,602361,109982,589280,109982,584962,109093,582803,107061,580517,105156,579247,100965,579247,88519,611505,69469,611505,44069,533095,62953,516204,66090,503720,69011,495681,71755,487934,75184,483870,81788,483920,102235,517601,129451,555117,132715,564972,132511,603669,125006,614172,118999,614172,130302,713232,130302,713232,118999,713232,109982,713232,69469xem1134872,99568l1113282,99568,1113282,31242,1113282,2413,1012317,2413,1012317,31242,1012317,99568,955675,99568,968781,83566,978192,67094,983869,50101,985774,32512,985774,31242,1012317,31242,1012317,2413,893699,2413,893699,7112,892911,22961,881380,64135,849376,99822,827786,99822,827786,155067,895731,155067,895731,130302,1066927,130302,1066927,155067,1134872,155067,1134872,130302,1134872,99568xem1415923,2413l1177671,2413,1177671,102235,1175131,106299,1166025,108331,1160081,108940,1143635,109474,1143635,130302,1204925,129895,1245666,127190,1278216,101955,1278890,93726,1278890,29210,1314831,29210,1314831,130302,1415923,130302,1415923,2413xe">
                  <v:fill on="t" opacity="52427f" focussize="0,0"/>
                  <v:stroke on="f"/>
                  <v:imagedata o:title=""/>
                  <o:lock v:ext="edit" aspectratio="f"/>
                  <v:textbox inset="0mm,0mm,0mm,0mm"/>
                </v:shape>
                <v:shape id="Image 7" o:spid="_x0000_s1026" o:spt="75" type="#_x0000_t75" style="position:absolute;left:2222880;top:128015;height:127889;width:228854;" filled="f" o:preferrelative="t" stroked="f" coordsize="21600,21600" o:gfxdata="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RXbrsAAADa&#10;AAAADwAAAAAAAAABACAAAAAiAAAAZHJzL2Rvd25yZXYueG1sUEsBAhQAFAAAAAgAh07iQDMvBZ47&#10;AAAAOQAAABAAAAAAAAAAAQAgAAAACgEAAGRycy9zaGFwZXhtbC54bWxQSwUGAAAAAAYABgBbAQAA&#10;tAMAAAAA&#10;">
                  <v:fill on="f" focussize="0,0"/>
                  <v:stroke on="f"/>
                  <v:imagedata r:id="rId9" o:title=""/>
                  <o:lock v:ext="edit" aspectratio="f"/>
                </v:shape>
                <v:shape id="Image 8" o:spid="_x0000_s1026" o:spt="75" type="#_x0000_t75" style="position:absolute;left:2578861;top:125603;height:148589;width:234187;" filled="f" o:preferrelative="t" stroked="f" coordsize="21600,21600" o:gfxdata="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SAAu7UAAADaAAAADwAA&#10;AAAAAAABACAAAAAiAAAAZHJzL2Rvd25yZXYueG1sUEsBAhQAFAAAAAgAh07iQDMvBZ47AAAAOQAA&#10;ABAAAAAAAAAAAQAgAAAABAEAAGRycy9zaGFwZXhtbC54bWxQSwUGAAAAAAYABgBbAQAArgMAAAAA&#10;">
                  <v:fill on="f" focussize="0,0"/>
                  <v:stroke on="f"/>
                  <v:imagedata r:id="rId10" o:title=""/>
                  <o:lock v:ext="edit" aspectratio="f"/>
                </v:shape>
                <v:shape id="Image 9" o:spid="_x0000_s1026" o:spt="75" type="#_x0000_t75" style="position:absolute;left:2843529;top:125603;height:132714;width:233044;" filled="f" o:preferrelative="t" stroked="f" coordsize="21600,21600" o:gfxdata="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AM674A&#10;AADaAAAADwAAAAAAAAABACAAAAAiAAAAZHJzL2Rvd25yZXYueG1sUEsBAhQAFAAAAAgAh07iQDMv&#10;BZ47AAAAOQAAABAAAAAAAAAAAQAgAAAADQEAAGRycy9zaGFwZXhtbC54bWxQSwUGAAAAAAYABgBb&#10;AQAAtwMAAAAA&#10;">
                  <v:fill on="f" focussize="0,0"/>
                  <v:stroke on="f"/>
                  <v:imagedata r:id="rId11" o:title=""/>
                  <o:lock v:ext="edit" aspectratio="f"/>
                </v:shape>
                <v:shape id="Graphic 10" o:spid="_x0000_s1026" o:spt="100" style="position:absolute;left:3098800;top:128015;height:153035;width:307340;" fillcolor="#C0C0C0" filled="t" stroked="f" coordsize="307340,153035" o:gfxdata="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uB1kvQAA&#10;ANsAAAAPAAAAAAAAAAEAIAAAACIAAABkcnMvZG93bnJldi54bWxQSwECFAAUAAAACACHTuJAMy8F&#10;njsAAAA5AAAAEAAAAAAAAAABACAAAAAMAQAAZHJzL3NoYXBleG1sLnhtbFBLBQYAAAAABgAGAFsB&#10;AAC2AwAAAAA=&#10;" path="m285369,0l65912,0,65912,4699,65131,20538,53594,61722,21589,97408,0,97408,0,152653,67945,152653,67945,127889,307086,127889,307086,97154,127888,97154,141023,81141,150479,64674,156196,47684,158114,30099,158114,28828,285369,28828,285369,0xem307086,127889l239140,127889,239140,152653,307086,152653,307086,127889xem285369,28828l184531,28828,184531,97154,285369,97154,285369,28828xe">
                  <v:fill on="t" opacity="52427f" focussize="0,0"/>
                  <v:stroke on="f"/>
                  <v:imagedata o:title=""/>
                  <o:lock v:ext="edit" aspectratio="f"/>
                  <v:textbox inset="0mm,0mm,0mm,0mm"/>
                </v:shape>
                <v:shape id="Image 11" o:spid="_x0000_s1026" o:spt="75" type="#_x0000_t75" style="position:absolute;left:3431285;top:128015;height:127889;width:252095;" filled="f" o:preferrelative="t" stroked="f" coordsize="21600,21600" o:gfxdata="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VWRrsAAADb&#10;AAAADwAAAAAAAAABACAAAAAiAAAAZHJzL2Rvd25yZXYueG1sUEsBAhQAFAAAAAgAh07iQDMvBZ47&#10;AAAAOQAAABAAAAAAAAAAAQAgAAAACgEAAGRycy9zaGFwZXhtbC54bWxQSwUGAAAAAAYABgBbAQAA&#10;tAMAAAAA&#10;">
                  <v:fill on="f" focussize="0,0"/>
                  <v:stroke on="f"/>
                  <v:imagedata r:id="rId12" o:title=""/>
                  <o:lock v:ext="edit" aspectratio="f"/>
                </v:shape>
                <v:shape id="Image 12" o:spid="_x0000_s1026" o:spt="75" type="#_x0000_t75" style="position:absolute;left:3702939;top:125603;height:132714;width:468884;" filled="f" o:preferrelative="t" stroked="f" coordsize="21600,21600" o:gfxdata="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Sw2ugAAANsA&#10;AAAPAAAAAAAAAAEAIAAAACIAAABkcnMvZG93bnJldi54bWxQSwECFAAUAAAACACHTuJAMy8FnjsA&#10;AAA5AAAAEAAAAAAAAAABACAAAAAJAQAAZHJzL3NoYXBleG1sLnhtbFBLBQYAAAAABgAGAFsBAACz&#10;AwAAAAA=&#10;">
                  <v:fill on="f" focussize="0,0"/>
                  <v:stroke on="f"/>
                  <v:imagedata r:id="rId13" o:title=""/>
                  <o:lock v:ext="edit" aspectratio="f"/>
                </v:shape>
                <v:shape id="Graphic 13" o:spid="_x0000_s1026" o:spt="100" style="position:absolute;left:4188333;top:128015;height:128270;width:272415;" fillcolor="#C0C0C0" filled="t" stroked="f" coordsize="272415,128270" o:gfxdata="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GR67sAAADb&#10;AAAADwAAAAAAAAABACAAAAAiAAAAZHJzL2Rvd25yZXYueG1sUEsBAhQAFAAAAAgAh07iQDMvBZ47&#10;AAAAOQAAABAAAAAAAAAAAQAgAAAACgEAAGRycy9zaGFwZXhtbC54bWxQSwUGAAAAAAYABgBbAQAA&#10;tAMAAAAA&#10;" path="m272161,0l34036,0,34036,99822,31496,103885,22395,105918,16446,106521,0,107060,0,127889,61229,127476,102032,124765,134590,99530,135254,91313,135254,26797,171196,26797,171196,127889,272161,127889,272161,0xe">
                  <v:fill on="t" opacity="52427f" focussize="0,0"/>
                  <v:stroke on="f"/>
                  <v:imagedata o:title=""/>
                  <o:lock v:ext="edit" aspectratio="f"/>
                  <v:textbox inset="0mm,0mm,0mm,0mm"/>
                </v:shape>
                <v:shape id="Image 14" o:spid="_x0000_s1026" o:spt="75" type="#_x0000_t75" style="position:absolute;left:4491228;top:125603;height:132714;width:233426;" filled="f" o:preferrelative="t" stroked="f" coordsize="21600,21600" o:gfxdata="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mGyZugAAANsA&#10;AAAPAAAAAAAAAAEAIAAAACIAAABkcnMvZG93bnJldi54bWxQSwECFAAUAAAACACHTuJAMy8FnjsA&#10;AAA5AAAAEAAAAAAAAAABACAAAAAJAQAAZHJzL3NoYXBleG1sLnhtbFBLBQYAAAAABgAGAFsBAACz&#10;AwAAAAA=&#10;">
                  <v:fill on="f" focussize="0,0"/>
                  <v:stroke on="f"/>
                  <v:imagedata r:id="rId14" o:title=""/>
                  <o:lock v:ext="edit" aspectratio="f"/>
                </v:shape>
                <v:shape id="Image 15" o:spid="_x0000_s1026" o:spt="75" type="#_x0000_t75" style="position:absolute;left:4757928;top:90297;height:165608;width:251968;" filled="f" o:preferrelative="t" stroked="f" coordsize="21600,21600" o:gfxdata="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2mDVrgAAADbAAAA&#10;DwAAAAAAAAABACAAAAAiAAAAZHJzL2Rvd25yZXYueG1sUEsBAhQAFAAAAAgAh07iQDMvBZ47AAAA&#10;OQAAABAAAAAAAAAAAQAgAAAABwEAAGRycy9zaGFwZXhtbC54bWxQSwUGAAAAAAYABgBbAQAAsQMA&#10;AAAA&#10;">
                  <v:fill on="f" focussize="0,0"/>
                  <v:stroke on="f"/>
                  <v:imagedata r:id="rId15" o:title=""/>
                  <o:lock v:ext="edit" aspectratio="f"/>
                </v:shape>
                <v:shape id="Image 16" o:spid="_x0000_s1026" o:spt="75" type="#_x0000_t75" style="position:absolute;left:22859;top:74930;height:156210;width:183984;" filled="f" o:preferrelative="t" stroked="f" coordsize="21600,21600" o:gfxdata="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oOL+5AAAA2wAA&#10;AA8AAAAAAAAAAQAgAAAAIgAAAGRycy9kb3ducmV2LnhtbFBLAQIUABQAAAAIAIdO4kAzLwWeOwAA&#10;ADkAAAAQAAAAAAAAAAEAIAAAAAgBAABkcnMvc2hhcGV4bWwueG1sUEsFBgAAAAAGAAYAWwEAALID&#10;AAAAAA==&#10;">
                  <v:fill on="f" focussize="0,0"/>
                  <v:stroke on="f"/>
                  <v:imagedata r:id="rId16" o:title=""/>
                  <o:lock v:ext="edit" aspectratio="f"/>
                </v:shape>
                <v:shape id="Image 17" o:spid="_x0000_s1026" o:spt="75" type="#_x0000_t75" style="position:absolute;left:227736;top:100202;height:132714;width:229336;" filled="f" o:preferrelative="t" stroked="f" coordsize="21600,21600" o:gfxdata="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NssGvQAA&#10;ANsAAAAPAAAAAAAAAAEAIAAAACIAAABkcnMvZG93bnJldi54bWxQSwECFAAUAAAACACHTuJAMy8F&#10;njsAAAA5AAAAEAAAAAAAAAABACAAAAAMAQAAZHJzL3NoYXBleG1sLnhtbFBLBQYAAAAABgAGAFsB&#10;AAC2AwAAAAA=&#10;">
                  <v:fill on="f" focussize="0,0"/>
                  <v:stroke on="f"/>
                  <v:imagedata r:id="rId17" o:title=""/>
                  <o:lock v:ext="edit" aspectratio="f"/>
                </v:shape>
                <v:shape id="Image 18" o:spid="_x0000_s1026" o:spt="75" type="#_x0000_t75" style="position:absolute;left:488797;top:102615;height:127889;width:230162;" filled="f" o:preferrelative="t" stroked="f" coordsize="21600,21600" o:gfxdata="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SrNr4A&#10;AADbAAAADwAAAAAAAAABACAAAAAiAAAAZHJzL2Rvd25yZXYueG1sUEsBAhQAFAAAAAgAh07iQDMv&#10;BZ47AAAAOQAAABAAAAAAAAAAAQAgAAAADQEAAGRycy9zaGFwZXhtbC54bWxQSwUGAAAAAAYABgBb&#10;AQAAtwMAAAAA&#10;">
                  <v:fill on="f" focussize="0,0"/>
                  <v:stroke on="f"/>
                  <v:imagedata r:id="rId18" o:title=""/>
                  <o:lock v:ext="edit" aspectratio="f"/>
                </v:shape>
                <v:shape id="Image 19" o:spid="_x0000_s1026" o:spt="75" type="#_x0000_t75" style="position:absolute;left:749401;top:100202;height:132714;width:233324;" filled="f" o:preferrelative="t" stroked="f" coordsize="21600,21600" o:gfxdata="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kVAbsAAADb&#10;AAAADwAAAAAAAAABACAAAAAiAAAAZHJzL2Rvd25yZXYueG1sUEsBAhQAFAAAAAgAh07iQDMvBZ47&#10;AAAAOQAAABAAAAAAAAAAAQAgAAAACgEAAGRycy9zaGFwZXhtbC54bWxQSwUGAAAAAAYABgBbAQAA&#10;tAMAAAAA&#10;">
                  <v:fill on="f" focussize="0,0"/>
                  <v:stroke on="f"/>
                  <v:imagedata r:id="rId19" o:title=""/>
                  <o:lock v:ext="edit" aspectratio="f"/>
                </v:shape>
                <v:shape id="Image 20" o:spid="_x0000_s1026" o:spt="75" type="#_x0000_t75" style="position:absolute;left:999363;top:102870;height:128270;width:218059;" filled="f" o:preferrelative="t" stroked="f" coordsize="21600,21600" o:gfxdata="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vahbsAAADb&#10;AAAADwAAAAAAAAABACAAAAAiAAAAZHJzL2Rvd25yZXYueG1sUEsBAhQAFAAAAAgAh07iQDMvBZ47&#10;AAAAOQAAABAAAAAAAAAAAQAgAAAACgEAAGRycy9zaGFwZXhtbC54bWxQSwUGAAAAAAYABgBbAQAA&#10;tAMAAAAA&#10;">
                  <v:fill on="f" focussize="0,0"/>
                  <v:stroke on="f"/>
                  <v:imagedata r:id="rId20" o:title=""/>
                  <o:lock v:ext="edit" aspectratio="f"/>
                </v:shape>
                <v:shape id="Image 21" o:spid="_x0000_s1026" o:spt="75" type="#_x0000_t75" style="position:absolute;left:1233297;top:100202;height:132714;width:229362;" filled="f" o:preferrelative="t" stroked="f" coordsize="21600,21600" o:gfxdata="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BUCK/&#10;AAAA2wAAAA8AAAAAAAAAAQAgAAAAIgAAAGRycy9kb3ducmV2LnhtbFBLAQIUABQAAAAIAIdO4kAz&#10;LwWeOwAAADkAAAAQAAAAAAAAAAEAIAAAAA4BAABkcnMvc2hhcGV4bWwueG1sUEsFBgAAAAAGAAYA&#10;WwEAALgDAAAAAA==&#10;">
                  <v:fill on="f" focussize="0,0"/>
                  <v:stroke on="f"/>
                  <v:imagedata r:id="rId21" o:title=""/>
                  <o:lock v:ext="edit" aspectratio="f"/>
                </v:shape>
                <v:shape id="Image 22" o:spid="_x0000_s1026" o:spt="75" type="#_x0000_t75" style="position:absolute;left:1577213;top:102615;height:152653;width:588137;" filled="f" o:preferrelative="t" stroked="f" coordsize="21600,21600" o:gfxdata="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agZvQAA&#10;ANsAAAAPAAAAAAAAAAEAIAAAACIAAABkcnMvZG93bnJldi54bWxQSwECFAAUAAAACACHTuJAMy8F&#10;njsAAAA5AAAAEAAAAAAAAAABACAAAAAMAQAAZHJzL3NoYXBleG1sLnhtbFBLBQYAAAAABgAGAFsB&#10;AAC2AwAAAAA=&#10;">
                  <v:fill on="f" focussize="0,0"/>
                  <v:stroke on="f"/>
                  <v:imagedata r:id="rId22" o:title=""/>
                  <o:lock v:ext="edit" aspectratio="f"/>
                </v:shape>
                <v:shape id="Image 23" o:spid="_x0000_s1026" o:spt="75" type="#_x0000_t75" style="position:absolute;left:2197480;top:102615;height:127889;width:228854;" filled="f" o:preferrelative="t" stroked="f" coordsize="21600,21600" o:gfxdata="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g4CL4A&#10;AADbAAAADwAAAAAAAAABACAAAAAiAAAAZHJzL2Rvd25yZXYueG1sUEsBAhQAFAAAAAgAh07iQDMv&#10;BZ47AAAAOQAAABAAAAAAAAAAAQAgAAAADQEAAGRycy9zaGFwZXhtbC54bWxQSwUGAAAAAAYABgBb&#10;AQAAtwMAAAAA&#10;">
                  <v:fill on="f" focussize="0,0"/>
                  <v:stroke on="f"/>
                  <v:imagedata r:id="rId23" o:title=""/>
                  <o:lock v:ext="edit" aspectratio="f"/>
                </v:shape>
                <v:shape id="Image 24" o:spid="_x0000_s1026" o:spt="75" type="#_x0000_t75" style="position:absolute;left:2553461;top:100202;height:148589;width:234187;" filled="f" o:preferrelative="t" stroked="f" coordsize="21600,21600" o:gfxdata="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9Ovs&#10;wAAAANsAAAAPAAAAAAAAAAEAIAAAACIAAABkcnMvZG93bnJldi54bWxQSwECFAAUAAAACACHTuJA&#10;My8FnjsAAAA5AAAAEAAAAAAAAAABACAAAAAPAQAAZHJzL3NoYXBleG1sLnhtbFBLBQYAAAAABgAG&#10;AFsBAAC5AwAAAAA=&#10;">
                  <v:fill on="f" focussize="0,0"/>
                  <v:stroke on="f"/>
                  <v:imagedata r:id="rId24" o:title=""/>
                  <o:lock v:ext="edit" aspectratio="f"/>
                </v:shape>
                <v:shape id="Image 25" o:spid="_x0000_s1026" o:spt="75" type="#_x0000_t75" style="position:absolute;left:2818129;top:100202;height:132714;width:233044;" filled="f" o:preferrelative="t" stroked="f" coordsize="21600,21600" o:gfxdata="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SZCa/&#10;AAAA2wAAAA8AAAAAAAAAAQAgAAAAIgAAAGRycy9kb3ducmV2LnhtbFBLAQIUABQAAAAIAIdO4kAz&#10;LwWeOwAAADkAAAAQAAAAAAAAAAEAIAAAAA4BAABkcnMvc2hhcGV4bWwueG1sUEsFBgAAAAAGAAYA&#10;WwEAALgDAAAAAA==&#10;">
                  <v:fill on="f" focussize="0,0"/>
                  <v:stroke on="f"/>
                  <v:imagedata r:id="rId25" o:title=""/>
                  <o:lock v:ext="edit" aspectratio="f"/>
                </v:shape>
                <v:shape id="Image 26" o:spid="_x0000_s1026" o:spt="75" type="#_x0000_t75" style="position:absolute;left:3073400;top:102615;height:152653;width:307086;" filled="f" o:preferrelative="t" stroked="f" coordsize="21600,21600" o:gfxdata="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Bse/&#10;AAAA2wAAAA8AAAAAAAAAAQAgAAAAIgAAAGRycy9kb3ducmV2LnhtbFBLAQIUABQAAAAIAIdO4kAz&#10;LwWeOwAAADkAAAAQAAAAAAAAAAEAIAAAAA4BAABkcnMvc2hhcGV4bWwueG1sUEsFBgAAAAAGAAYA&#10;WwEAALgDAAAAAA==&#10;">
                  <v:fill on="f" focussize="0,0"/>
                  <v:stroke on="f"/>
                  <v:imagedata r:id="rId26" o:title=""/>
                  <o:lock v:ext="edit" aspectratio="f"/>
                </v:shape>
                <v:shape id="Image 27" o:spid="_x0000_s1026" o:spt="75" type="#_x0000_t75" style="position:absolute;left:3405885;top:102615;height:127889;width:252095;" filled="f" o:preferrelative="t" stroked="f" coordsize="21600,21600" o:gfxdata="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ArHHLgAAADbAAAA&#10;DwAAAAAAAAABACAAAAAiAAAAZHJzL2Rvd25yZXYueG1sUEsBAhQAFAAAAAgAh07iQDMvBZ47AAAA&#10;OQAAABAAAAAAAAAAAQAgAAAABwEAAGRycy9zaGFwZXhtbC54bWxQSwUGAAAAAAYABgBbAQAAsQMA&#10;AAAA&#10;">
                  <v:fill on="f" focussize="0,0"/>
                  <v:stroke on="f"/>
                  <v:imagedata r:id="rId27" o:title=""/>
                  <o:lock v:ext="edit" aspectratio="f"/>
                </v:shape>
                <v:shape id="Image 28" o:spid="_x0000_s1026" o:spt="75" type="#_x0000_t75" style="position:absolute;left:3677539;top:102870;height:128270;width:218059;" filled="f" o:preferrelative="t" stroked="f" coordsize="21600,21600" o:gfxdata="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kkw65AAAA2wAA&#10;AA8AAAAAAAAAAQAgAAAAIgAAAGRycy9kb3ducmV2LnhtbFBLAQIUABQAAAAIAIdO4kAzLwWeOwAA&#10;ADkAAAAQAAAAAAAAAAEAIAAAAAgBAABkcnMvc2hhcGV4bWwueG1sUEsFBgAAAAAGAAYAWwEAALID&#10;AAAAAA==&#10;">
                  <v:fill on="f" focussize="0,0"/>
                  <v:stroke on="f"/>
                  <v:imagedata r:id="rId28" o:title=""/>
                  <o:lock v:ext="edit" aspectratio="f"/>
                </v:shape>
                <v:shape id="Image 29" o:spid="_x0000_s1026" o:spt="75" type="#_x0000_t75" style="position:absolute;left:3912996;top:100202;height:132714;width:233425;" filled="f" o:preferrelative="t" stroked="f" coordsize="21600,21600" o:gfxdata="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ldvL4A&#10;AADbAAAADwAAAAAAAAABACAAAAAiAAAAZHJzL2Rvd25yZXYueG1sUEsBAhQAFAAAAAgAh07iQDMv&#10;BZ47AAAAOQAAABAAAAAAAAAAAQAgAAAADQEAAGRycy9zaGFwZXhtbC54bWxQSwUGAAAAAAYABgBb&#10;AQAAtwMAAAAA&#10;">
                  <v:fill on="f" focussize="0,0"/>
                  <v:stroke on="f"/>
                  <v:imagedata r:id="rId29" o:title=""/>
                  <o:lock v:ext="edit" aspectratio="f"/>
                </v:shape>
                <v:shape id="Image 30" o:spid="_x0000_s1026" o:spt="75" type="#_x0000_t75" style="position:absolute;left:4162933;top:102615;height:127889;width:272161;" filled="f" o:preferrelative="t" stroked="f" coordsize="21600,21600" o:gfxdata="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dW6SugAAANsA&#10;AAAPAAAAAAAAAAEAIAAAACIAAABkcnMvZG93bnJldi54bWxQSwECFAAUAAAACACHTuJAMy8FnjsA&#10;AAA5AAAAEAAAAAAAAAABACAAAAAJAQAAZHJzL3NoYXBleG1sLnhtbFBLBQYAAAAABgAGAFsBAACz&#10;AwAAAAA=&#10;">
                  <v:fill on="f" focussize="0,0"/>
                  <v:stroke on="f"/>
                  <v:imagedata r:id="rId30" o:title=""/>
                  <o:lock v:ext="edit" aspectratio="f"/>
                </v:shape>
                <v:shape id="Image 31" o:spid="_x0000_s1026" o:spt="75" type="#_x0000_t75" style="position:absolute;left:4465828;top:100202;height:132714;width:233426;" filled="f" o:preferrelative="t" stroked="f" coordsize="21600,21600" o:gfxdata="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l2Xq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Image 32" o:spid="_x0000_s1026" o:spt="75" type="#_x0000_t75" style="position:absolute;left:4732528;top:64897;height:165608;width:251968;" filled="f" o:preferrelative="t" stroked="f" coordsize="21600,21600" o:gfxdata="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IatFbgAAADbAAAA&#10;DwAAAAAAAAABACAAAAAiAAAAZHJzL2Rvd25yZXYueG1sUEsBAhQAFAAAAAgAh07iQDMvBZ47AAAA&#10;OQAAABAAAAAAAAAAAQAgAAAABwEAAGRycy9zaGFwZXhtbC54bWxQSwUGAAAAAAYABgBbAQAAsQMA&#10;AAAA&#10;">
                  <v:fill on="f" focussize="0,0"/>
                  <v:stroke on="f"/>
                  <v:imagedata r:id="rId32" o:title=""/>
                  <o:lock v:ext="edit" aspectratio="f"/>
                </v:shape>
                <v:shape id="Image 33" o:spid="_x0000_s1026" o:spt="75" type="#_x0000_t75" style="position:absolute;left:0;top:0;height:1529353;width:6323965;" filled="f" o:preferrelative="t" stroked="f" coordsize="21600,21600" o:gfxdata="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7wSKvQAA&#10;ANsAAAAPAAAAAAAAAAEAIAAAACIAAABkcnMvZG93bnJldi54bWxQSwECFAAUAAAACACHTuJAMy8F&#10;njsAAAA5AAAAEAAAAAAAAAABACAAAAAMAQAAZHJzL3NoYXBleG1sLnhtbFBLBQYAAAAABgAGAFsB&#10;AAC2AwAAAAA=&#10;">
                  <v:fill on="f" focussize="0,0"/>
                  <v:stroke on="f"/>
                  <v:imagedata r:id="rId33" o:title=""/>
                  <o:lock v:ext="edit" aspectratio="f"/>
                </v:shape>
                <v:shape id="Image 34" o:spid="_x0000_s1026" o:spt="75" type="#_x0000_t75" style="position:absolute;left:3535679;top:2752217;height:342900;width:309879;" filled="f" o:preferrelative="t" stroked="f" coordsize="21600,21600" o:gfxdata="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D4lJvQAA&#10;ANsAAAAPAAAAAAAAAAEAIAAAACIAAABkcnMvZG93bnJldi54bWxQSwECFAAUAAAACACHTuJAMy8F&#10;njsAAAA5AAAAEAAAAAAAAAABACAAAAAMAQAAZHJzL3NoYXBleG1sLnhtbFBLBQYAAAAABgAGAFsB&#10;AAC2AwAAAAA=&#10;">
                  <v:fill on="f" focussize="0,0"/>
                  <v:stroke on="f"/>
                  <v:imagedata r:id="rId34" o:title=""/>
                  <o:lock v:ext="edit" aspectratio="f"/>
                </v:shape>
                <v:shape id="Image 35" o:spid="_x0000_s1026" o:spt="75" type="#_x0000_t75" style="position:absolute;left:4909184;top:3010026;height:342900;width:309879;" filled="f" o:preferrelative="t" stroked="f" coordsize="21600,21600" o:gfxdata="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DLNK8AAAA&#10;2wAAAA8AAAAAAAAAAQAgAAAAIgAAAGRycy9kb3ducmV2LnhtbFBLAQIUABQAAAAIAIdO4kAzLwWe&#10;OwAAADkAAAAQAAAAAAAAAAEAIAAAAAsBAABkcnMvc2hhcGV4bWwueG1sUEsFBgAAAAAGAAYAWwEA&#10;ALUDAAAAAA==&#10;">
                  <v:fill on="f" focussize="0,0"/>
                  <v:stroke on="f"/>
                  <v:imagedata r:id="rId34" o:title=""/>
                  <o:lock v:ext="edit" aspectratio="f"/>
                </v:shape>
                <v:shape id="Image 36" o:spid="_x0000_s1026" o:spt="75" type="#_x0000_t75" style="position:absolute;left:4714240;top:1552066;height:342900;width:309879;" filled="f" o:preferrelative="t" stroked="f" coordsize="21600,21600" o:gfxdata="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RsqW8AAAA&#10;2wAAAA8AAAAAAAAAAQAgAAAAIgAAAGRycy9kb3ducmV2LnhtbFBLAQIUABQAAAAIAIdO4kAzLwWe&#10;OwAAADkAAAAQAAAAAAAAAAEAIAAAAAsBAABkcnMvc2hhcGV4bWwueG1sUEsFBgAAAAAGAAYAWwEA&#10;ALUDAAAAAA==&#10;">
                  <v:fill on="f" focussize="0,0"/>
                  <v:stroke on="f"/>
                  <v:imagedata r:id="rId34" o:title=""/>
                  <o:lock v:ext="edit" aspectratio="f"/>
                </v:shape>
                <v:shape id="Image 37" o:spid="_x0000_s1026" o:spt="75" type="#_x0000_t75" style="position:absolute;left:284479;top:1802892;height:342900;width:309880;" filled="f" o:preferrelative="t" stroked="f" coordsize="21600,21600" o:gfxdata="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dFz68AAAA&#10;2wAAAA8AAAAAAAAAAQAgAAAAIgAAAGRycy9kb3ducmV2LnhtbFBLAQIUABQAAAAIAIdO4kAzLwWe&#10;OwAAADkAAAAQAAAAAAAAAAEAIAAAAAsBAABkcnMvc2hhcGV4bWwueG1sUEsFBgAAAAAGAAYAWwEA&#10;ALUDAAAAAA==&#10;">
                  <v:fill on="f" focussize="0,0"/>
                  <v:stroke on="f"/>
                  <v:imagedata r:id="rId34" o:title=""/>
                  <o:lock v:ext="edit" aspectratio="f"/>
                </v:shape>
                <v:shape id="Image 38" o:spid="_x0000_s1026" o:spt="75" type="#_x0000_t75" style="position:absolute;left:3554095;top:1876551;height:342900;width:309879;" filled="f" o:preferrelative="t" stroked="f" coordsize="21600,21600" o:gfxdata="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EKDTLgAAADbAAAA&#10;DwAAAAAAAAABACAAAAAiAAAAZHJzL2Rvd25yZXYueG1sUEsBAhQAFAAAAAgAh07iQDMvBZ47AAAA&#10;OQAAABAAAAAAAAAAAQAgAAAABwEAAGRycy9zaGFwZXhtbC54bWxQSwUGAAAAAAYABgBbAQAAsQMA&#10;AAAA&#10;">
                  <v:fill on="f" focussize="0,0"/>
                  <v:stroke on="f"/>
                  <v:imagedata r:id="rId34" o:title=""/>
                  <o:lock v:ext="edit" aspectratio="f"/>
                </v:shape>
                <v:shape id="Image 39" o:spid="_x0000_s1026" o:spt="75" type="#_x0000_t75" style="position:absolute;left:2388235;top:307466;height:342900;width:309880;" filled="f" o:preferrelative="t" stroked="f" coordsize="21600,21600" o:gfxdata="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h0kBvQAA&#10;ANsAAAAPAAAAAAAAAAEAIAAAACIAAABkcnMvZG93bnJldi54bWxQSwECFAAUAAAACACHTuJAMy8F&#10;njsAAAA5AAAAEAAAAAAAAAABACAAAAAMAQAAZHJzL3NoYXBleG1sLnhtbFBLBQYAAAAABgAGAFsB&#10;AAC2AwAAAAA=&#10;">
                  <v:fill on="f" focussize="0,0"/>
                  <v:stroke on="f"/>
                  <v:imagedata r:id="rId35" o:title=""/>
                  <o:lock v:ext="edit" aspectratio="f"/>
                </v:shape>
                <v:shape id="Image 40" o:spid="_x0000_s1026" o:spt="75" type="#_x0000_t75" style="position:absolute;left:516255;top:3370071;height:342900;width:309880;" filled="f" o:preferrelative="t" stroked="f" coordsize="21600,21600" o:gfxdata="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jL8N7gAAADbAAAA&#10;DwAAAAAAAAABACAAAAAiAAAAZHJzL2Rvd25yZXYueG1sUEsBAhQAFAAAAAgAh07iQDMvBZ47AAAA&#10;OQAAABAAAAAAAAAAAQAgAAAABwEAAGRycy9zaGFwZXhtbC54bWxQSwUGAAAAAAYABgBbAQAAsQMA&#10;AAAA&#10;">
                  <v:fill on="f" focussize="0,0"/>
                  <v:stroke on="f"/>
                  <v:imagedata r:id="rId34" o:title=""/>
                  <o:lock v:ext="edit" aspectratio="f"/>
                </v:shape>
                <v:shape id="Textbox 41" o:spid="_x0000_s1026" o:spt="202" type="#_x0000_t202" style="position:absolute;left:5138165;top:80263;height:544195;width:906144;"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4" w:line="242" w:lineRule="auto"/>
                          <w:ind w:left="20" w:right="83" w:firstLine="182"/>
                          <w:jc w:val="left"/>
                          <w:rPr>
                            <w:b/>
                            <w:i/>
                            <w:sz w:val="36"/>
                          </w:rPr>
                        </w:pPr>
                        <w:r>
                          <w:rPr>
                            <w:b/>
                            <w:i/>
                            <w:color w:val="001F5F"/>
                            <w:spacing w:val="-2"/>
                            <w:sz w:val="36"/>
                          </w:rPr>
                          <w:t xml:space="preserve">Январь </w:t>
                        </w:r>
                        <w:r>
                          <w:rPr>
                            <w:rFonts w:hint="default"/>
                            <w:b/>
                            <w:i/>
                            <w:color w:val="001F5F"/>
                            <w:spacing w:val="-2"/>
                            <w:sz w:val="36"/>
                            <w:lang w:val="ru-RU"/>
                          </w:rPr>
                          <w:t>5/</w:t>
                        </w:r>
                        <w:r>
                          <w:rPr>
                            <w:b/>
                            <w:i/>
                            <w:color w:val="001F5F"/>
                            <w:sz w:val="36"/>
                          </w:rPr>
                          <w:t>202</w:t>
                        </w:r>
                        <w:r>
                          <w:rPr>
                            <w:rFonts w:hint="default"/>
                            <w:b/>
                            <w:i/>
                            <w:color w:val="001F5F"/>
                            <w:sz w:val="36"/>
                            <w:lang w:val="ru-RU"/>
                          </w:rPr>
                          <w:t>4</w:t>
                        </w:r>
                        <w:r>
                          <w:rPr>
                            <w:b/>
                            <w:i/>
                            <w:color w:val="001F5F"/>
                            <w:spacing w:val="1"/>
                            <w:sz w:val="36"/>
                          </w:rPr>
                          <w:t xml:space="preserve"> </w:t>
                        </w:r>
                        <w:r>
                          <w:rPr>
                            <w:b/>
                            <w:i/>
                            <w:color w:val="001F5F"/>
                            <w:spacing w:val="-5"/>
                            <w:sz w:val="36"/>
                          </w:rPr>
                          <w:t>год</w:t>
                        </w:r>
                      </w:p>
                    </w:txbxContent>
                  </v:textbox>
                </v:shape>
                <v:shape id="Textbox 42" o:spid="_x0000_s1026" o:spt="202" type="#_x0000_t202" style="position:absolute;left:1729867;top:3223005;height:568960;width:2794000;"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1"/>
                          <w:ind w:left="3" w:right="54" w:firstLine="0"/>
                          <w:jc w:val="center"/>
                          <w:rPr>
                            <w:rFonts w:ascii="Arial" w:hAnsi="Arial"/>
                            <w:b/>
                            <w:i/>
                            <w:sz w:val="28"/>
                          </w:rPr>
                        </w:pPr>
                        <w:r>
                          <w:rPr>
                            <w:rFonts w:ascii="Arial" w:hAnsi="Arial"/>
                            <w:b/>
                            <w:i/>
                            <w:color w:val="4471C4"/>
                            <w:spacing w:val="-2"/>
                            <w:sz w:val="28"/>
                          </w:rPr>
                          <w:t>Январь</w:t>
                        </w:r>
                      </w:p>
                      <w:p>
                        <w:pPr>
                          <w:spacing w:before="243"/>
                          <w:ind w:left="0" w:right="54" w:firstLine="0"/>
                          <w:jc w:val="center"/>
                          <w:rPr>
                            <w:b/>
                            <w:i/>
                            <w:sz w:val="26"/>
                          </w:rPr>
                        </w:pPr>
                        <w:r>
                          <w:rPr>
                            <w:b/>
                            <w:i/>
                            <w:sz w:val="26"/>
                          </w:rPr>
                          <w:t>Январь</w:t>
                        </w:r>
                        <w:r>
                          <w:rPr>
                            <w:b/>
                            <w:i/>
                            <w:spacing w:val="-7"/>
                            <w:sz w:val="26"/>
                          </w:rPr>
                          <w:t xml:space="preserve"> </w:t>
                        </w:r>
                        <w:r>
                          <w:rPr>
                            <w:b/>
                            <w:i/>
                            <w:sz w:val="26"/>
                          </w:rPr>
                          <w:t>по-русски</w:t>
                        </w:r>
                        <w:r>
                          <w:rPr>
                            <w:b/>
                            <w:i/>
                            <w:spacing w:val="-5"/>
                            <w:sz w:val="26"/>
                          </w:rPr>
                          <w:t xml:space="preserve"> </w:t>
                        </w:r>
                        <w:r>
                          <w:rPr>
                            <w:b/>
                            <w:i/>
                            <w:sz w:val="26"/>
                          </w:rPr>
                          <w:t>–</w:t>
                        </w:r>
                        <w:r>
                          <w:rPr>
                            <w:b/>
                            <w:i/>
                            <w:spacing w:val="-4"/>
                            <w:sz w:val="26"/>
                          </w:rPr>
                          <w:t xml:space="preserve"> </w:t>
                        </w:r>
                        <w:r>
                          <w:rPr>
                            <w:b/>
                            <w:i/>
                            <w:sz w:val="26"/>
                          </w:rPr>
                          <w:t>просто</w:t>
                        </w:r>
                        <w:r>
                          <w:rPr>
                            <w:b/>
                            <w:i/>
                            <w:spacing w:val="-7"/>
                            <w:sz w:val="26"/>
                          </w:rPr>
                          <w:t xml:space="preserve"> </w:t>
                        </w:r>
                        <w:r>
                          <w:rPr>
                            <w:b/>
                            <w:i/>
                            <w:spacing w:val="-2"/>
                            <w:sz w:val="26"/>
                          </w:rPr>
                          <w:t>«Сечень».</w:t>
                        </w:r>
                      </w:p>
                    </w:txbxContent>
                  </v:textbox>
                </v:shape>
                <w10:wrap type="none"/>
                <w10:anchorlock/>
              </v:group>
            </w:pict>
          </mc:Fallback>
        </mc:AlternateContent>
      </w:r>
    </w:p>
    <w:p>
      <w:pPr>
        <w:spacing w:before="178"/>
        <w:ind w:left="2956" w:right="3470" w:firstLine="0"/>
        <w:jc w:val="center"/>
        <w:rPr>
          <w:b/>
          <w:i/>
          <w:sz w:val="26"/>
        </w:rPr>
      </w:pPr>
      <w:r>
        <w:drawing>
          <wp:anchor distT="0" distB="0" distL="0" distR="0" simplePos="0" relativeHeight="251662336" behindDoc="0" locked="0" layoutInCell="1" allowOverlap="1">
            <wp:simplePos x="0" y="0"/>
            <wp:positionH relativeFrom="page">
              <wp:posOffset>5567045</wp:posOffset>
            </wp:positionH>
            <wp:positionV relativeFrom="paragraph">
              <wp:posOffset>125730</wp:posOffset>
            </wp:positionV>
            <wp:extent cx="309880" cy="342900"/>
            <wp:effectExtent l="0" t="0" r="0" b="0"/>
            <wp:wrapNone/>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4" cstate="print"/>
                    <a:stretch>
                      <a:fillRect/>
                    </a:stretch>
                  </pic:blipFill>
                  <pic:spPr>
                    <a:xfrm>
                      <a:off x="0" y="0"/>
                      <a:ext cx="309879" cy="342900"/>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2068830</wp:posOffset>
            </wp:positionH>
            <wp:positionV relativeFrom="paragraph">
              <wp:posOffset>57150</wp:posOffset>
            </wp:positionV>
            <wp:extent cx="309880" cy="342900"/>
            <wp:effectExtent l="0" t="0" r="0" b="0"/>
            <wp:wrapNone/>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4" cstate="print"/>
                    <a:stretch>
                      <a:fillRect/>
                    </a:stretch>
                  </pic:blipFill>
                  <pic:spPr>
                    <a:xfrm>
                      <a:off x="0" y="0"/>
                      <a:ext cx="309880" cy="342900"/>
                    </a:xfrm>
                    <a:prstGeom prst="rect">
                      <a:avLst/>
                    </a:prstGeom>
                  </pic:spPr>
                </pic:pic>
              </a:graphicData>
            </a:graphic>
          </wp:anchor>
        </w:drawing>
      </w:r>
      <w:r>
        <w:rPr>
          <w:b/>
          <w:i/>
          <w:sz w:val="26"/>
        </w:rPr>
        <w:t>Мороз</w:t>
      </w:r>
      <w:r>
        <w:rPr>
          <w:b/>
          <w:i/>
          <w:spacing w:val="-6"/>
          <w:sz w:val="26"/>
        </w:rPr>
        <w:t xml:space="preserve"> </w:t>
      </w:r>
      <w:r>
        <w:rPr>
          <w:b/>
          <w:i/>
          <w:sz w:val="26"/>
        </w:rPr>
        <w:t>и</w:t>
      </w:r>
      <w:r>
        <w:rPr>
          <w:b/>
          <w:i/>
          <w:spacing w:val="-4"/>
          <w:sz w:val="26"/>
        </w:rPr>
        <w:t xml:space="preserve"> </w:t>
      </w:r>
      <w:r>
        <w:rPr>
          <w:b/>
          <w:i/>
          <w:sz w:val="26"/>
        </w:rPr>
        <w:t>стужа</w:t>
      </w:r>
      <w:r>
        <w:rPr>
          <w:b/>
          <w:i/>
          <w:spacing w:val="-6"/>
          <w:sz w:val="26"/>
        </w:rPr>
        <w:t xml:space="preserve"> </w:t>
      </w:r>
      <w:r>
        <w:rPr>
          <w:b/>
          <w:i/>
          <w:sz w:val="26"/>
        </w:rPr>
        <w:t>на</w:t>
      </w:r>
      <w:r>
        <w:rPr>
          <w:b/>
          <w:i/>
          <w:spacing w:val="-6"/>
          <w:sz w:val="26"/>
        </w:rPr>
        <w:t xml:space="preserve"> </w:t>
      </w:r>
      <w:r>
        <w:rPr>
          <w:b/>
          <w:i/>
          <w:spacing w:val="-2"/>
          <w:sz w:val="26"/>
        </w:rPr>
        <w:t>дворе.</w:t>
      </w:r>
    </w:p>
    <w:p>
      <w:pPr>
        <w:spacing w:before="238" w:line="434" w:lineRule="auto"/>
        <w:ind w:left="2956" w:right="3466" w:firstLine="0"/>
        <w:jc w:val="center"/>
        <w:rPr>
          <w:b/>
          <w:i/>
          <w:sz w:val="26"/>
        </w:rPr>
      </w:pPr>
      <w:r>
        <w:drawing>
          <wp:anchor distT="0" distB="0" distL="0" distR="0" simplePos="0" relativeHeight="251660288" behindDoc="0" locked="0" layoutInCell="1" allowOverlap="1">
            <wp:simplePos x="0" y="0"/>
            <wp:positionH relativeFrom="page">
              <wp:posOffset>6375400</wp:posOffset>
            </wp:positionH>
            <wp:positionV relativeFrom="paragraph">
              <wp:posOffset>295275</wp:posOffset>
            </wp:positionV>
            <wp:extent cx="309880" cy="342900"/>
            <wp:effectExtent l="0" t="0" r="0" b="0"/>
            <wp:wrapNone/>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4" cstate="print"/>
                    <a:stretch>
                      <a:fillRect/>
                    </a:stretch>
                  </pic:blipFill>
                  <pic:spPr>
                    <a:xfrm>
                      <a:off x="0" y="0"/>
                      <a:ext cx="309880" cy="342900"/>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921385</wp:posOffset>
            </wp:positionH>
            <wp:positionV relativeFrom="paragraph">
              <wp:posOffset>431165</wp:posOffset>
            </wp:positionV>
            <wp:extent cx="309880" cy="342900"/>
            <wp:effectExtent l="0" t="0" r="0" b="0"/>
            <wp:wrapNone/>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4" cstate="print"/>
                    <a:stretch>
                      <a:fillRect/>
                    </a:stretch>
                  </pic:blipFill>
                  <pic:spPr>
                    <a:xfrm>
                      <a:off x="0" y="0"/>
                      <a:ext cx="309879" cy="342900"/>
                    </a:xfrm>
                    <a:prstGeom prst="rect">
                      <a:avLst/>
                    </a:prstGeom>
                  </pic:spPr>
                </pic:pic>
              </a:graphicData>
            </a:graphic>
          </wp:anchor>
        </w:drawing>
      </w:r>
      <w:r>
        <w:rPr>
          <w:b/>
          <w:i/>
          <w:sz w:val="26"/>
        </w:rPr>
        <w:t>Пурга</w:t>
      </w:r>
      <w:r>
        <w:rPr>
          <w:b/>
          <w:i/>
          <w:spacing w:val="-8"/>
          <w:sz w:val="26"/>
        </w:rPr>
        <w:t xml:space="preserve"> </w:t>
      </w:r>
      <w:r>
        <w:rPr>
          <w:b/>
          <w:i/>
          <w:sz w:val="26"/>
        </w:rPr>
        <w:t>снежинки</w:t>
      </w:r>
      <w:r>
        <w:rPr>
          <w:b/>
          <w:i/>
          <w:spacing w:val="-6"/>
          <w:sz w:val="26"/>
        </w:rPr>
        <w:t xml:space="preserve"> </w:t>
      </w:r>
      <w:r>
        <w:rPr>
          <w:b/>
          <w:i/>
          <w:sz w:val="26"/>
        </w:rPr>
        <w:t>–</w:t>
      </w:r>
      <w:r>
        <w:rPr>
          <w:b/>
          <w:i/>
          <w:spacing w:val="-8"/>
          <w:sz w:val="26"/>
        </w:rPr>
        <w:t xml:space="preserve"> </w:t>
      </w:r>
      <w:r>
        <w:rPr>
          <w:b/>
          <w:i/>
          <w:sz w:val="26"/>
        </w:rPr>
        <w:t>стрелы</w:t>
      </w:r>
      <w:r>
        <w:rPr>
          <w:b/>
          <w:i/>
          <w:spacing w:val="-8"/>
          <w:sz w:val="26"/>
        </w:rPr>
        <w:t xml:space="preserve"> </w:t>
      </w:r>
      <w:r>
        <w:rPr>
          <w:b/>
          <w:i/>
          <w:sz w:val="26"/>
        </w:rPr>
        <w:t>мечет, Метет на утренней заре.</w:t>
      </w:r>
    </w:p>
    <w:p>
      <w:pPr>
        <w:spacing w:before="0" w:line="295" w:lineRule="exact"/>
        <w:ind w:left="2956" w:right="3470" w:firstLine="0"/>
        <w:jc w:val="center"/>
        <w:rPr>
          <w:b/>
          <w:i/>
          <w:sz w:val="26"/>
        </w:rPr>
      </w:pPr>
      <w:r>
        <w:rPr>
          <w:b/>
          <w:i/>
          <w:sz w:val="26"/>
        </w:rPr>
        <w:t>Пушистый</w:t>
      </w:r>
      <w:r>
        <w:rPr>
          <w:b/>
          <w:i/>
          <w:spacing w:val="-9"/>
          <w:sz w:val="26"/>
        </w:rPr>
        <w:t xml:space="preserve"> </w:t>
      </w:r>
      <w:r>
        <w:rPr>
          <w:b/>
          <w:i/>
          <w:sz w:val="26"/>
        </w:rPr>
        <w:t>иней</w:t>
      </w:r>
      <w:r>
        <w:rPr>
          <w:b/>
          <w:i/>
          <w:spacing w:val="-8"/>
          <w:sz w:val="26"/>
        </w:rPr>
        <w:t xml:space="preserve"> </w:t>
      </w:r>
      <w:r>
        <w:rPr>
          <w:b/>
          <w:i/>
          <w:sz w:val="26"/>
        </w:rPr>
        <w:t>на</w:t>
      </w:r>
      <w:r>
        <w:rPr>
          <w:b/>
          <w:i/>
          <w:spacing w:val="-5"/>
          <w:sz w:val="26"/>
        </w:rPr>
        <w:t xml:space="preserve"> </w:t>
      </w:r>
      <w:r>
        <w:rPr>
          <w:b/>
          <w:i/>
          <w:spacing w:val="-2"/>
          <w:sz w:val="26"/>
        </w:rPr>
        <w:t>деревьях.</w:t>
      </w:r>
    </w:p>
    <w:p>
      <w:pPr>
        <w:spacing w:before="241"/>
        <w:ind w:left="2956" w:right="3472" w:firstLine="0"/>
        <w:jc w:val="center"/>
        <w:rPr>
          <w:b/>
          <w:i/>
          <w:sz w:val="26"/>
        </w:rPr>
      </w:pPr>
      <w:r>
        <w:drawing>
          <wp:anchor distT="0" distB="0" distL="0" distR="0" simplePos="0" relativeHeight="251661312" behindDoc="0" locked="0" layoutInCell="1" allowOverlap="1">
            <wp:simplePos x="0" y="0"/>
            <wp:positionH relativeFrom="page">
              <wp:posOffset>5759450</wp:posOffset>
            </wp:positionH>
            <wp:positionV relativeFrom="paragraph">
              <wp:posOffset>259715</wp:posOffset>
            </wp:positionV>
            <wp:extent cx="309880" cy="342900"/>
            <wp:effectExtent l="0" t="0" r="0" b="0"/>
            <wp:wrapNone/>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4" cstate="print"/>
                    <a:stretch>
                      <a:fillRect/>
                    </a:stretch>
                  </pic:blipFill>
                  <pic:spPr>
                    <a:xfrm>
                      <a:off x="0" y="0"/>
                      <a:ext cx="309879" cy="342900"/>
                    </a:xfrm>
                    <a:prstGeom prst="rect">
                      <a:avLst/>
                    </a:prstGeom>
                  </pic:spPr>
                </pic:pic>
              </a:graphicData>
            </a:graphic>
          </wp:anchor>
        </w:drawing>
      </w:r>
      <w:r>
        <w:drawing>
          <wp:anchor distT="0" distB="0" distL="0" distR="0" simplePos="0" relativeHeight="251663360" behindDoc="0" locked="0" layoutInCell="1" allowOverlap="1">
            <wp:simplePos x="0" y="0"/>
            <wp:positionH relativeFrom="page">
              <wp:posOffset>536575</wp:posOffset>
            </wp:positionH>
            <wp:positionV relativeFrom="paragraph">
              <wp:posOffset>143510</wp:posOffset>
            </wp:positionV>
            <wp:extent cx="309880" cy="342900"/>
            <wp:effectExtent l="0" t="0" r="0" b="0"/>
            <wp:wrapNone/>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4" cstate="print"/>
                    <a:stretch>
                      <a:fillRect/>
                    </a:stretch>
                  </pic:blipFill>
                  <pic:spPr>
                    <a:xfrm>
                      <a:off x="0" y="0"/>
                      <a:ext cx="309879" cy="342900"/>
                    </a:xfrm>
                    <a:prstGeom prst="rect">
                      <a:avLst/>
                    </a:prstGeom>
                  </pic:spPr>
                </pic:pic>
              </a:graphicData>
            </a:graphic>
          </wp:anchor>
        </w:drawing>
      </w:r>
      <w:r>
        <w:rPr>
          <w:b/>
          <w:i/>
          <w:spacing w:val="-2"/>
          <w:sz w:val="26"/>
        </w:rPr>
        <w:t>Хрустальный,</w:t>
      </w:r>
      <w:r>
        <w:rPr>
          <w:b/>
          <w:i/>
          <w:spacing w:val="5"/>
          <w:sz w:val="26"/>
        </w:rPr>
        <w:t xml:space="preserve"> </w:t>
      </w:r>
      <w:r>
        <w:rPr>
          <w:b/>
          <w:i/>
          <w:spacing w:val="-2"/>
          <w:sz w:val="26"/>
        </w:rPr>
        <w:t>праздничный</w:t>
      </w:r>
      <w:r>
        <w:rPr>
          <w:b/>
          <w:i/>
          <w:spacing w:val="5"/>
          <w:sz w:val="26"/>
        </w:rPr>
        <w:t xml:space="preserve"> </w:t>
      </w:r>
      <w:r>
        <w:rPr>
          <w:b/>
          <w:i/>
          <w:spacing w:val="-2"/>
          <w:sz w:val="26"/>
        </w:rPr>
        <w:t>наряд.</w:t>
      </w:r>
    </w:p>
    <w:p>
      <w:pPr>
        <w:spacing w:before="239"/>
        <w:ind w:left="2956" w:right="3468" w:firstLine="0"/>
        <w:jc w:val="center"/>
        <w:rPr>
          <w:b/>
          <w:i/>
          <w:sz w:val="26"/>
        </w:rPr>
      </w:pPr>
      <w:r>
        <w:rPr>
          <w:b/>
          <w:i/>
          <w:sz w:val="26"/>
        </w:rPr>
        <w:t>И</w:t>
      </w:r>
      <w:r>
        <w:rPr>
          <w:b/>
          <w:i/>
          <w:spacing w:val="-10"/>
          <w:sz w:val="26"/>
        </w:rPr>
        <w:t xml:space="preserve"> </w:t>
      </w:r>
      <w:r>
        <w:rPr>
          <w:b/>
          <w:i/>
          <w:sz w:val="26"/>
        </w:rPr>
        <w:t>шапки</w:t>
      </w:r>
      <w:r>
        <w:rPr>
          <w:b/>
          <w:i/>
          <w:spacing w:val="-5"/>
          <w:sz w:val="26"/>
        </w:rPr>
        <w:t xml:space="preserve"> </w:t>
      </w:r>
      <w:r>
        <w:rPr>
          <w:b/>
          <w:i/>
          <w:sz w:val="26"/>
        </w:rPr>
        <w:t>снежные</w:t>
      </w:r>
      <w:r>
        <w:rPr>
          <w:b/>
          <w:i/>
          <w:spacing w:val="-7"/>
          <w:sz w:val="26"/>
        </w:rPr>
        <w:t xml:space="preserve"> </w:t>
      </w:r>
      <w:r>
        <w:rPr>
          <w:b/>
          <w:i/>
          <w:sz w:val="26"/>
        </w:rPr>
        <w:t>на</w:t>
      </w:r>
      <w:r>
        <w:rPr>
          <w:b/>
          <w:i/>
          <w:spacing w:val="-8"/>
          <w:sz w:val="26"/>
        </w:rPr>
        <w:t xml:space="preserve"> </w:t>
      </w:r>
      <w:r>
        <w:rPr>
          <w:b/>
          <w:i/>
          <w:spacing w:val="-4"/>
          <w:sz w:val="26"/>
        </w:rPr>
        <w:t>елях</w:t>
      </w:r>
    </w:p>
    <w:p>
      <w:pPr>
        <w:spacing w:before="241"/>
        <w:ind w:left="3429" w:right="0" w:firstLine="0"/>
        <w:jc w:val="both"/>
        <w:rPr>
          <w:b/>
          <w:i/>
          <w:sz w:val="26"/>
        </w:rPr>
      </w:pPr>
      <w:r>
        <w:rPr>
          <w:b/>
          <w:i/>
          <w:sz w:val="26"/>
        </w:rPr>
        <w:t>В</w:t>
      </w:r>
      <w:r>
        <w:rPr>
          <w:b/>
          <w:i/>
          <w:spacing w:val="-9"/>
          <w:sz w:val="26"/>
        </w:rPr>
        <w:t xml:space="preserve"> </w:t>
      </w:r>
      <w:r>
        <w:rPr>
          <w:b/>
          <w:i/>
          <w:sz w:val="26"/>
        </w:rPr>
        <w:t>лучах</w:t>
      </w:r>
      <w:r>
        <w:rPr>
          <w:b/>
          <w:i/>
          <w:spacing w:val="-6"/>
          <w:sz w:val="26"/>
        </w:rPr>
        <w:t xml:space="preserve"> </w:t>
      </w:r>
      <w:r>
        <w:rPr>
          <w:b/>
          <w:i/>
          <w:sz w:val="26"/>
        </w:rPr>
        <w:t>холодных</w:t>
      </w:r>
      <w:r>
        <w:rPr>
          <w:b/>
          <w:i/>
          <w:spacing w:val="-5"/>
          <w:sz w:val="26"/>
        </w:rPr>
        <w:t xml:space="preserve"> </w:t>
      </w:r>
      <w:r>
        <w:rPr>
          <w:b/>
          <w:i/>
          <w:sz w:val="26"/>
        </w:rPr>
        <w:t>так</w:t>
      </w:r>
      <w:r>
        <w:rPr>
          <w:b/>
          <w:i/>
          <w:spacing w:val="-7"/>
          <w:sz w:val="26"/>
        </w:rPr>
        <w:t xml:space="preserve"> </w:t>
      </w:r>
      <w:r>
        <w:rPr>
          <w:b/>
          <w:i/>
          <w:spacing w:val="-2"/>
          <w:sz w:val="26"/>
        </w:rPr>
        <w:t>блестят!</w:t>
      </w:r>
    </w:p>
    <w:p>
      <w:pPr>
        <w:spacing w:before="241" w:line="432" w:lineRule="auto"/>
        <w:ind w:left="3828" w:right="4341" w:firstLine="0"/>
        <w:jc w:val="both"/>
        <w:rPr>
          <w:b/>
          <w:i/>
          <w:sz w:val="26"/>
        </w:rPr>
      </w:pPr>
      <w:r>
        <w:drawing>
          <wp:anchor distT="0" distB="0" distL="0" distR="0" simplePos="0" relativeHeight="251660288" behindDoc="0" locked="0" layoutInCell="1" allowOverlap="1">
            <wp:simplePos x="0" y="0"/>
            <wp:positionH relativeFrom="page">
              <wp:posOffset>5284470</wp:posOffset>
            </wp:positionH>
            <wp:positionV relativeFrom="paragraph">
              <wp:posOffset>255270</wp:posOffset>
            </wp:positionV>
            <wp:extent cx="309880" cy="342900"/>
            <wp:effectExtent l="0" t="0" r="0" b="0"/>
            <wp:wrapNone/>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4" cstate="print"/>
                    <a:stretch>
                      <a:fillRect/>
                    </a:stretch>
                  </pic:blipFill>
                  <pic:spPr>
                    <a:xfrm>
                      <a:off x="0" y="0"/>
                      <a:ext cx="309879" cy="342900"/>
                    </a:xfrm>
                    <a:prstGeom prst="rect">
                      <a:avLst/>
                    </a:prstGeom>
                  </pic:spPr>
                </pic:pic>
              </a:graphicData>
            </a:graphic>
          </wp:anchor>
        </w:drawing>
      </w:r>
      <w:r>
        <w:drawing>
          <wp:anchor distT="0" distB="0" distL="0" distR="0" simplePos="0" relativeHeight="251663360" behindDoc="0" locked="0" layoutInCell="1" allowOverlap="1">
            <wp:simplePos x="0" y="0"/>
            <wp:positionH relativeFrom="page">
              <wp:posOffset>1273175</wp:posOffset>
            </wp:positionH>
            <wp:positionV relativeFrom="paragraph">
              <wp:posOffset>80645</wp:posOffset>
            </wp:positionV>
            <wp:extent cx="309880" cy="342900"/>
            <wp:effectExtent l="0" t="0" r="0" b="0"/>
            <wp:wrapNone/>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4" cstate="print"/>
                    <a:stretch>
                      <a:fillRect/>
                    </a:stretch>
                  </pic:blipFill>
                  <pic:spPr>
                    <a:xfrm>
                      <a:off x="0" y="0"/>
                      <a:ext cx="309880" cy="342900"/>
                    </a:xfrm>
                    <a:prstGeom prst="rect">
                      <a:avLst/>
                    </a:prstGeom>
                  </pic:spPr>
                </pic:pic>
              </a:graphicData>
            </a:graphic>
          </wp:anchor>
        </w:drawing>
      </w:r>
      <w:r>
        <w:rPr>
          <w:b/>
          <w:i/>
          <w:sz w:val="26"/>
        </w:rPr>
        <w:t>Играют</w:t>
      </w:r>
      <w:r>
        <w:rPr>
          <w:b/>
          <w:i/>
          <w:spacing w:val="-13"/>
          <w:sz w:val="26"/>
        </w:rPr>
        <w:t xml:space="preserve"> </w:t>
      </w:r>
      <w:r>
        <w:rPr>
          <w:b/>
          <w:i/>
          <w:sz w:val="26"/>
        </w:rPr>
        <w:t>солнечные</w:t>
      </w:r>
      <w:r>
        <w:rPr>
          <w:b/>
          <w:i/>
          <w:spacing w:val="-17"/>
          <w:sz w:val="26"/>
        </w:rPr>
        <w:t xml:space="preserve"> </w:t>
      </w:r>
      <w:r>
        <w:rPr>
          <w:b/>
          <w:i/>
          <w:sz w:val="26"/>
        </w:rPr>
        <w:t>блики На</w:t>
      </w:r>
      <w:r>
        <w:rPr>
          <w:b/>
          <w:i/>
          <w:spacing w:val="-11"/>
          <w:sz w:val="26"/>
        </w:rPr>
        <w:t xml:space="preserve"> </w:t>
      </w:r>
      <w:r>
        <w:rPr>
          <w:b/>
          <w:i/>
          <w:sz w:val="26"/>
        </w:rPr>
        <w:t>глыбах</w:t>
      </w:r>
      <w:r>
        <w:rPr>
          <w:b/>
          <w:i/>
          <w:spacing w:val="-11"/>
          <w:sz w:val="26"/>
        </w:rPr>
        <w:t xml:space="preserve"> </w:t>
      </w:r>
      <w:r>
        <w:rPr>
          <w:b/>
          <w:i/>
          <w:sz w:val="26"/>
        </w:rPr>
        <w:t>речки</w:t>
      </w:r>
      <w:r>
        <w:rPr>
          <w:b/>
          <w:i/>
          <w:spacing w:val="-9"/>
          <w:sz w:val="26"/>
        </w:rPr>
        <w:t xml:space="preserve"> </w:t>
      </w:r>
      <w:r>
        <w:rPr>
          <w:b/>
          <w:i/>
          <w:sz w:val="26"/>
        </w:rPr>
        <w:t>ледяной. И проводов седые нити</w:t>
      </w:r>
    </w:p>
    <w:p>
      <w:pPr>
        <w:spacing w:before="1" w:line="434" w:lineRule="auto"/>
        <w:ind w:left="3912" w:right="4249" w:hanging="176"/>
        <w:jc w:val="both"/>
        <w:rPr>
          <w:b/>
          <w:i/>
          <w:sz w:val="26"/>
        </w:rPr>
      </w:pPr>
      <w:r>
        <w:drawing>
          <wp:anchor distT="0" distB="0" distL="0" distR="0" simplePos="0" relativeHeight="251664384" behindDoc="0" locked="0" layoutInCell="1" allowOverlap="1">
            <wp:simplePos x="0" y="0"/>
            <wp:positionH relativeFrom="page">
              <wp:posOffset>813435</wp:posOffset>
            </wp:positionH>
            <wp:positionV relativeFrom="paragraph">
              <wp:posOffset>424815</wp:posOffset>
            </wp:positionV>
            <wp:extent cx="309880" cy="342900"/>
            <wp:effectExtent l="0" t="0" r="0" b="0"/>
            <wp:wrapNone/>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4" cstate="print"/>
                    <a:stretch>
                      <a:fillRect/>
                    </a:stretch>
                  </pic:blipFill>
                  <pic:spPr>
                    <a:xfrm>
                      <a:off x="0" y="0"/>
                      <a:ext cx="309879" cy="342900"/>
                    </a:xfrm>
                    <a:prstGeom prst="rect">
                      <a:avLst/>
                    </a:prstGeom>
                  </pic:spPr>
                </pic:pic>
              </a:graphicData>
            </a:graphic>
          </wp:anchor>
        </w:drawing>
      </w:r>
      <w:r>
        <w:rPr>
          <w:b/>
          <w:i/>
          <w:sz w:val="26"/>
        </w:rPr>
        <w:t>Звучат</w:t>
      </w:r>
      <w:r>
        <w:rPr>
          <w:b/>
          <w:i/>
          <w:spacing w:val="-17"/>
          <w:sz w:val="26"/>
        </w:rPr>
        <w:t xml:space="preserve"> </w:t>
      </w:r>
      <w:r>
        <w:rPr>
          <w:b/>
          <w:i/>
          <w:sz w:val="26"/>
        </w:rPr>
        <w:t>гитарною</w:t>
      </w:r>
      <w:r>
        <w:rPr>
          <w:b/>
          <w:i/>
          <w:spacing w:val="-16"/>
          <w:sz w:val="26"/>
        </w:rPr>
        <w:t xml:space="preserve"> </w:t>
      </w:r>
      <w:r>
        <w:rPr>
          <w:b/>
          <w:i/>
          <w:sz w:val="26"/>
        </w:rPr>
        <w:t>струной. Зима – студеная погода,</w:t>
      </w:r>
    </w:p>
    <w:p>
      <w:pPr>
        <w:spacing w:before="0" w:line="294" w:lineRule="exact"/>
        <w:ind w:left="3554" w:right="0" w:firstLine="0"/>
        <w:jc w:val="both"/>
        <w:rPr>
          <w:b/>
          <w:i/>
          <w:sz w:val="26"/>
        </w:rPr>
      </w:pPr>
      <w:r>
        <w:rPr>
          <w:b/>
          <w:i/>
          <w:sz w:val="26"/>
        </w:rPr>
        <w:t>Колючий</w:t>
      </w:r>
      <w:r>
        <w:rPr>
          <w:b/>
          <w:i/>
          <w:spacing w:val="-9"/>
          <w:sz w:val="26"/>
        </w:rPr>
        <w:t xml:space="preserve"> </w:t>
      </w:r>
      <w:r>
        <w:rPr>
          <w:b/>
          <w:i/>
          <w:sz w:val="26"/>
        </w:rPr>
        <w:t>снег</w:t>
      </w:r>
      <w:r>
        <w:rPr>
          <w:b/>
          <w:i/>
          <w:spacing w:val="-8"/>
          <w:sz w:val="26"/>
        </w:rPr>
        <w:t xml:space="preserve"> </w:t>
      </w:r>
      <w:r>
        <w:rPr>
          <w:b/>
          <w:i/>
          <w:sz w:val="26"/>
        </w:rPr>
        <w:t>кружит</w:t>
      </w:r>
      <w:r>
        <w:rPr>
          <w:b/>
          <w:i/>
          <w:spacing w:val="-6"/>
          <w:sz w:val="26"/>
        </w:rPr>
        <w:t xml:space="preserve"> </w:t>
      </w:r>
      <w:r>
        <w:rPr>
          <w:b/>
          <w:i/>
          <w:sz w:val="26"/>
        </w:rPr>
        <w:t>во</w:t>
      </w:r>
      <w:r>
        <w:rPr>
          <w:b/>
          <w:i/>
          <w:spacing w:val="-8"/>
          <w:sz w:val="26"/>
        </w:rPr>
        <w:t xml:space="preserve"> </w:t>
      </w:r>
      <w:r>
        <w:rPr>
          <w:b/>
          <w:i/>
          <w:spacing w:val="-4"/>
          <w:sz w:val="26"/>
        </w:rPr>
        <w:t>мгле</w:t>
      </w:r>
    </w:p>
    <w:p>
      <w:pPr>
        <w:spacing w:before="241"/>
        <w:ind w:left="2956" w:right="3467" w:firstLine="0"/>
        <w:jc w:val="center"/>
        <w:rPr>
          <w:b/>
          <w:i/>
          <w:sz w:val="26"/>
        </w:rPr>
      </w:pPr>
      <w:r>
        <w:rPr>
          <w:b/>
          <w:i/>
          <w:sz w:val="26"/>
        </w:rPr>
        <w:t>.Январь</w:t>
      </w:r>
      <w:r>
        <w:rPr>
          <w:b/>
          <w:i/>
          <w:spacing w:val="-8"/>
          <w:sz w:val="26"/>
        </w:rPr>
        <w:t xml:space="preserve"> </w:t>
      </w:r>
      <w:r>
        <w:rPr>
          <w:b/>
          <w:i/>
          <w:sz w:val="26"/>
        </w:rPr>
        <w:t>–</w:t>
      </w:r>
      <w:r>
        <w:rPr>
          <w:b/>
          <w:i/>
          <w:spacing w:val="-8"/>
          <w:sz w:val="26"/>
        </w:rPr>
        <w:t xml:space="preserve"> </w:t>
      </w:r>
      <w:r>
        <w:rPr>
          <w:b/>
          <w:i/>
          <w:sz w:val="26"/>
        </w:rPr>
        <w:t>такое</w:t>
      </w:r>
      <w:r>
        <w:rPr>
          <w:b/>
          <w:i/>
          <w:spacing w:val="-6"/>
          <w:sz w:val="26"/>
        </w:rPr>
        <w:t xml:space="preserve"> </w:t>
      </w:r>
      <w:r>
        <w:rPr>
          <w:b/>
          <w:i/>
          <w:sz w:val="26"/>
        </w:rPr>
        <w:t>время</w:t>
      </w:r>
      <w:r>
        <w:rPr>
          <w:b/>
          <w:i/>
          <w:spacing w:val="-6"/>
          <w:sz w:val="26"/>
        </w:rPr>
        <w:t xml:space="preserve"> </w:t>
      </w:r>
      <w:r>
        <w:rPr>
          <w:b/>
          <w:i/>
          <w:spacing w:val="-4"/>
          <w:sz w:val="26"/>
        </w:rPr>
        <w:t>года.</w:t>
      </w:r>
    </w:p>
    <w:p>
      <w:pPr>
        <w:spacing w:before="241"/>
        <w:ind w:left="2956" w:right="3471" w:firstLine="0"/>
        <w:jc w:val="center"/>
        <w:rPr>
          <w:b/>
          <w:i/>
          <w:sz w:val="26"/>
        </w:rPr>
      </w:pPr>
      <w:r>
        <w:rPr>
          <w:b/>
          <w:i/>
          <w:sz w:val="26"/>
        </w:rPr>
        <w:t>Всему</w:t>
      </w:r>
      <w:r>
        <w:rPr>
          <w:b/>
          <w:i/>
          <w:spacing w:val="-11"/>
          <w:sz w:val="26"/>
        </w:rPr>
        <w:t xml:space="preserve"> </w:t>
      </w:r>
      <w:r>
        <w:rPr>
          <w:b/>
          <w:i/>
          <w:sz w:val="26"/>
        </w:rPr>
        <w:t>начало</w:t>
      </w:r>
      <w:r>
        <w:rPr>
          <w:b/>
          <w:i/>
          <w:spacing w:val="-7"/>
          <w:sz w:val="26"/>
        </w:rPr>
        <w:t xml:space="preserve"> </w:t>
      </w:r>
      <w:r>
        <w:rPr>
          <w:b/>
          <w:i/>
          <w:sz w:val="26"/>
        </w:rPr>
        <w:t>на</w:t>
      </w:r>
      <w:r>
        <w:rPr>
          <w:b/>
          <w:i/>
          <w:spacing w:val="-7"/>
          <w:sz w:val="26"/>
        </w:rPr>
        <w:t xml:space="preserve"> </w:t>
      </w:r>
      <w:r>
        <w:rPr>
          <w:b/>
          <w:i/>
          <w:spacing w:val="-2"/>
          <w:sz w:val="26"/>
        </w:rPr>
        <w:t>Земле.</w:t>
      </w:r>
    </w:p>
    <w:p>
      <w:pPr>
        <w:spacing w:before="239"/>
        <w:ind w:left="2956" w:right="3469" w:firstLine="0"/>
        <w:jc w:val="center"/>
        <w:rPr>
          <w:b/>
          <w:i/>
          <w:sz w:val="26"/>
        </w:rPr>
      </w:pPr>
      <w:r>
        <w:rPr>
          <w:b/>
          <w:i/>
          <w:sz w:val="26"/>
        </w:rPr>
        <w:t>Т.</w:t>
      </w:r>
      <w:r>
        <w:rPr>
          <w:b/>
          <w:i/>
          <w:spacing w:val="-4"/>
          <w:sz w:val="26"/>
        </w:rPr>
        <w:t xml:space="preserve"> </w:t>
      </w:r>
      <w:r>
        <w:rPr>
          <w:b/>
          <w:i/>
          <w:spacing w:val="-2"/>
          <w:sz w:val="26"/>
        </w:rPr>
        <w:t>Лаврова</w:t>
      </w:r>
    </w:p>
    <w:p>
      <w:pPr>
        <w:spacing w:after="0"/>
        <w:jc w:val="center"/>
        <w:rPr>
          <w:sz w:val="26"/>
        </w:rPr>
        <w:sectPr>
          <w:type w:val="continuous"/>
          <w:pgSz w:w="11920" w:h="16850"/>
          <w:pgMar w:top="520" w:right="380" w:bottom="280" w:left="380" w:header="720" w:footer="720" w:gutter="0"/>
          <w:cols w:space="720" w:num="1"/>
        </w:sectPr>
      </w:pPr>
    </w:p>
    <w:p>
      <w:pPr>
        <w:tabs>
          <w:tab w:val="left" w:pos="2676"/>
          <w:tab w:val="left" w:pos="4239"/>
        </w:tabs>
        <w:spacing w:before="79"/>
        <w:ind w:left="440" w:leftChars="200" w:right="1713" w:firstLine="0" w:firstLineChars="0"/>
        <w:jc w:val="center"/>
        <w:rPr>
          <w:rFonts w:ascii="Impact" w:hAnsi="Impact"/>
          <w:sz w:val="101"/>
        </w:rPr>
      </w:pPr>
      <w:r>
        <w:rPr>
          <w:rFonts w:ascii="Impact" w:hAnsi="Impact"/>
          <w:emboss/>
          <w:color w:val="2D74B5"/>
          <w:spacing w:val="-60"/>
          <w:sz w:val="101"/>
        </w:rPr>
        <w:t>Вести</w:t>
      </w:r>
      <w:r>
        <w:rPr>
          <w:rFonts w:ascii="Impact" w:hAnsi="Impact"/>
          <w:shadow w:val="0"/>
          <w:color w:val="2D74B5"/>
          <w:sz w:val="101"/>
        </w:rPr>
        <w:tab/>
      </w:r>
      <w:r>
        <w:rPr>
          <w:rFonts w:ascii="Impact" w:hAnsi="Impact"/>
          <w:emboss/>
          <w:color w:val="2D74B5"/>
          <w:spacing w:val="-5"/>
          <w:sz w:val="101"/>
        </w:rPr>
        <w:t>из</w:t>
      </w:r>
      <w:r>
        <w:rPr>
          <w:rFonts w:ascii="Impact" w:hAnsi="Impact"/>
          <w:shadow w:val="0"/>
          <w:color w:val="2D74B5"/>
          <w:sz w:val="101"/>
        </w:rPr>
        <w:tab/>
      </w:r>
      <w:r>
        <w:rPr>
          <w:rFonts w:ascii="Impact" w:hAnsi="Impact"/>
          <w:emboss/>
          <w:color w:val="2D74B5"/>
          <w:spacing w:val="-59"/>
          <w:sz w:val="101"/>
        </w:rPr>
        <w:t>сада</w:t>
      </w:r>
    </w:p>
    <w:p>
      <w:pPr>
        <w:pStyle w:val="7"/>
        <w:spacing w:before="130"/>
        <w:rPr>
          <w:rFonts w:ascii="Impact"/>
          <w:sz w:val="32"/>
        </w:rPr>
      </w:pPr>
    </w:p>
    <w:p>
      <w:pPr>
        <w:spacing w:before="0" w:line="367" w:lineRule="exact"/>
        <w:ind w:left="5415" w:right="0" w:firstLine="0"/>
        <w:jc w:val="left"/>
        <w:rPr>
          <w:b/>
          <w:i/>
          <w:sz w:val="32"/>
        </w:rPr>
      </w:pPr>
      <w:r>
        <mc:AlternateContent>
          <mc:Choice Requires="wpg">
            <w:drawing>
              <wp:anchor distT="0" distB="0" distL="0" distR="0" simplePos="0" relativeHeight="251665408" behindDoc="0" locked="0" layoutInCell="1" allowOverlap="1">
                <wp:simplePos x="0" y="0"/>
                <wp:positionH relativeFrom="page">
                  <wp:posOffset>233045</wp:posOffset>
                </wp:positionH>
                <wp:positionV relativeFrom="paragraph">
                  <wp:posOffset>-5080</wp:posOffset>
                </wp:positionV>
                <wp:extent cx="2617470" cy="3263265"/>
                <wp:effectExtent l="0" t="0" r="0" b="0"/>
                <wp:wrapNone/>
                <wp:docPr id="52" name="Group 52"/>
                <wp:cNvGraphicFramePr/>
                <a:graphic xmlns:a="http://schemas.openxmlformats.org/drawingml/2006/main">
                  <a:graphicData uri="http://schemas.microsoft.com/office/word/2010/wordprocessingGroup">
                    <wpg:wgp>
                      <wpg:cNvGrpSpPr/>
                      <wpg:grpSpPr>
                        <a:xfrm>
                          <a:off x="0" y="0"/>
                          <a:ext cx="2617470" cy="3263265"/>
                          <a:chOff x="0" y="0"/>
                          <a:chExt cx="2617470" cy="3263265"/>
                        </a:xfrm>
                      </wpg:grpSpPr>
                      <pic:pic xmlns:pic="http://schemas.openxmlformats.org/drawingml/2006/picture">
                        <pic:nvPicPr>
                          <pic:cNvPr id="53" name="Image 53"/>
                          <pic:cNvPicPr/>
                        </pic:nvPicPr>
                        <pic:blipFill>
                          <a:blip r:embed="rId36" cstate="print"/>
                          <a:stretch>
                            <a:fillRect/>
                          </a:stretch>
                        </pic:blipFill>
                        <pic:spPr>
                          <a:xfrm>
                            <a:off x="71627" y="5968"/>
                            <a:ext cx="2476500" cy="3075304"/>
                          </a:xfrm>
                          <a:prstGeom prst="rect">
                            <a:avLst/>
                          </a:prstGeom>
                        </pic:spPr>
                      </pic:pic>
                      <wps:wsp>
                        <wps:cNvPr id="54" name="Graphic 54"/>
                        <wps:cNvSpPr/>
                        <wps:spPr>
                          <a:xfrm>
                            <a:off x="0" y="0"/>
                            <a:ext cx="2617470" cy="3263265"/>
                          </a:xfrm>
                          <a:custGeom>
                            <a:avLst/>
                            <a:gdLst/>
                            <a:ahLst/>
                            <a:cxnLst/>
                            <a:rect l="l" t="t" r="r" b="b"/>
                            <a:pathLst>
                              <a:path w="2617470" h="3263265">
                                <a:moveTo>
                                  <a:pt x="6096" y="6223"/>
                                </a:moveTo>
                                <a:lnTo>
                                  <a:pt x="0" y="6223"/>
                                </a:lnTo>
                                <a:lnTo>
                                  <a:pt x="0" y="3257169"/>
                                </a:lnTo>
                                <a:lnTo>
                                  <a:pt x="6096" y="3257169"/>
                                </a:lnTo>
                                <a:lnTo>
                                  <a:pt x="6096" y="6223"/>
                                </a:lnTo>
                                <a:close/>
                              </a:path>
                              <a:path w="2617470" h="3263265">
                                <a:moveTo>
                                  <a:pt x="2617343" y="3257181"/>
                                </a:moveTo>
                                <a:lnTo>
                                  <a:pt x="6096" y="3257181"/>
                                </a:lnTo>
                                <a:lnTo>
                                  <a:pt x="0" y="3257181"/>
                                </a:lnTo>
                                <a:lnTo>
                                  <a:pt x="0" y="3263265"/>
                                </a:lnTo>
                                <a:lnTo>
                                  <a:pt x="6096" y="3263265"/>
                                </a:lnTo>
                                <a:lnTo>
                                  <a:pt x="2617343" y="3263265"/>
                                </a:lnTo>
                                <a:lnTo>
                                  <a:pt x="2617343" y="3257181"/>
                                </a:lnTo>
                                <a:close/>
                              </a:path>
                              <a:path w="2617470" h="3263265">
                                <a:moveTo>
                                  <a:pt x="2617343" y="0"/>
                                </a:moveTo>
                                <a:lnTo>
                                  <a:pt x="6096" y="0"/>
                                </a:lnTo>
                                <a:lnTo>
                                  <a:pt x="0" y="0"/>
                                </a:lnTo>
                                <a:lnTo>
                                  <a:pt x="0" y="6096"/>
                                </a:lnTo>
                                <a:lnTo>
                                  <a:pt x="6096" y="6096"/>
                                </a:lnTo>
                                <a:lnTo>
                                  <a:pt x="2617343" y="6096"/>
                                </a:lnTo>
                                <a:lnTo>
                                  <a:pt x="2617343" y="0"/>
                                </a:lnTo>
                                <a:close/>
                              </a:path>
                            </a:pathLst>
                          </a:custGeom>
                          <a:solidFill>
                            <a:srgbClr val="000000"/>
                          </a:solidFill>
                        </wps:spPr>
                        <wps:bodyPr wrap="square" lIns="0" tIns="0" rIns="0" bIns="0" rtlCol="0">
                          <a:noAutofit/>
                        </wps:bodyPr>
                      </wps:wsp>
                    </wpg:wgp>
                  </a:graphicData>
                </a:graphic>
              </wp:anchor>
            </w:drawing>
          </mc:Choice>
          <mc:Fallback>
            <w:pict>
              <v:group id="Group 52" o:spid="_x0000_s1026" o:spt="203" style="position:absolute;left:0pt;margin-left:18.35pt;margin-top:-0.4pt;height:256.95pt;width:206.1pt;mso-position-horizontal-relative:page;z-index:251665408;mso-width-relative:page;mso-height-relative:page;" coordsize="2617470,3263265" o:gfxdata="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">
                <o:lock v:ext="edit" aspectratio="f"/>
                <v:shape id="Image 53" o:spid="_x0000_s1026" o:spt="75" type="#_x0000_t75" style="position:absolute;left:71627;top:5968;height:3075304;width:2476500;" filled="f" o:preferrelative="t" stroked="f" coordsize="21600,21600" o:gfxdata="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wwjK/&#10;AAAA2wAAAA8AAAAAAAAAAQAgAAAAIgAAAGRycy9kb3ducmV2LnhtbFBLAQIUABQAAAAIAIdO4kAz&#10;LwWeOwAAADkAAAAQAAAAAAAAAAEAIAAAAA4BAABkcnMvc2hhcGV4bWwueG1sUEsFBgAAAAAGAAYA&#10;WwEAALgDAAAAAA==&#10;">
                  <v:fill on="f" focussize="0,0"/>
                  <v:stroke on="f"/>
                  <v:imagedata r:id="rId36" o:title=""/>
                  <o:lock v:ext="edit" aspectratio="f"/>
                </v:shape>
                <v:shape id="Graphic 54" o:spid="_x0000_s1026" o:spt="100" style="position:absolute;left:0;top:0;height:3263265;width:2617470;" fillcolor="#000000" filled="t" stroked="f" coordsize="2617470,3263265" o:gfxdata="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4MVVvQAA&#10;ANsAAAAPAAAAAAAAAAEAIAAAACIAAABkcnMvZG93bnJldi54bWxQSwECFAAUAAAACACHTuJAMy8F&#10;njsAAAA5AAAAEAAAAAAAAAABACAAAAAMAQAAZHJzL3NoYXBleG1sLnhtbFBLBQYAAAAABgAGAFsB&#10;AAC2AwAAAAA=&#10;" path="m6096,6223l0,6223,0,3257169,6096,3257169,6096,6223xem2617343,3257181l6096,3257181,0,3257181,0,3263265,6096,3263265,2617343,3263265,2617343,3257181xem2617343,0l6096,0,0,0,0,6096,6096,6096,2617343,6096,2617343,0xe">
                  <v:fill on="t" focussize="0,0"/>
                  <v:stroke on="f"/>
                  <v:imagedata o:title=""/>
                  <o:lock v:ext="edit" aspectratio="f"/>
                  <v:textbox inset="0mm,0mm,0mm,0mm"/>
                </v:shape>
              </v:group>
            </w:pict>
          </mc:Fallback>
        </mc:AlternateContent>
      </w:r>
      <w:r>
        <w:rPr>
          <w:b/>
          <w:i/>
          <w:color w:val="528135"/>
          <w:sz w:val="32"/>
        </w:rPr>
        <w:t>Ёлочка,</w:t>
      </w:r>
      <w:r>
        <w:rPr>
          <w:b/>
          <w:i/>
          <w:color w:val="528135"/>
          <w:spacing w:val="-11"/>
          <w:sz w:val="32"/>
        </w:rPr>
        <w:t xml:space="preserve"> </w:t>
      </w:r>
      <w:r>
        <w:rPr>
          <w:b/>
          <w:i/>
          <w:color w:val="528135"/>
          <w:spacing w:val="-2"/>
          <w:sz w:val="32"/>
        </w:rPr>
        <w:t>прощай!</w:t>
      </w:r>
    </w:p>
    <w:p>
      <w:pPr>
        <w:spacing w:before="0"/>
        <w:ind w:left="4217" w:right="1294" w:firstLine="79"/>
        <w:jc w:val="left"/>
        <w:rPr>
          <w:rFonts w:ascii="Georgia" w:hAnsi="Georgia"/>
          <w:i/>
          <w:sz w:val="24"/>
        </w:rPr>
      </w:pPr>
      <w:r>
        <w:rPr>
          <w:rFonts w:ascii="Georgia" w:hAnsi="Georgia"/>
          <w:i/>
          <w:color w:val="528135"/>
          <w:sz w:val="24"/>
        </w:rPr>
        <w:t>Ёлочка-красавица встретила нас в зале, Праздник</w:t>
      </w:r>
      <w:r>
        <w:rPr>
          <w:rFonts w:ascii="Georgia" w:hAnsi="Georgia"/>
          <w:i/>
          <w:color w:val="528135"/>
          <w:spacing w:val="-6"/>
          <w:sz w:val="24"/>
        </w:rPr>
        <w:t xml:space="preserve"> </w:t>
      </w:r>
      <w:r>
        <w:rPr>
          <w:rFonts w:ascii="Georgia" w:hAnsi="Georgia"/>
          <w:i/>
          <w:color w:val="528135"/>
          <w:sz w:val="24"/>
        </w:rPr>
        <w:t>новогодний</w:t>
      </w:r>
      <w:r>
        <w:rPr>
          <w:rFonts w:ascii="Georgia" w:hAnsi="Georgia"/>
          <w:i/>
          <w:color w:val="528135"/>
          <w:spacing w:val="-6"/>
          <w:sz w:val="24"/>
        </w:rPr>
        <w:t xml:space="preserve"> </w:t>
      </w:r>
      <w:r>
        <w:rPr>
          <w:rFonts w:ascii="Georgia" w:hAnsi="Georgia"/>
          <w:i/>
          <w:color w:val="528135"/>
          <w:sz w:val="24"/>
        </w:rPr>
        <w:t>с</w:t>
      </w:r>
      <w:r>
        <w:rPr>
          <w:rFonts w:ascii="Georgia" w:hAnsi="Georgia"/>
          <w:i/>
          <w:color w:val="528135"/>
          <w:spacing w:val="-7"/>
          <w:sz w:val="24"/>
        </w:rPr>
        <w:t xml:space="preserve"> </w:t>
      </w:r>
      <w:r>
        <w:rPr>
          <w:rFonts w:ascii="Georgia" w:hAnsi="Georgia"/>
          <w:i/>
          <w:color w:val="528135"/>
          <w:sz w:val="24"/>
        </w:rPr>
        <w:t>нею</w:t>
      </w:r>
      <w:r>
        <w:rPr>
          <w:rFonts w:ascii="Georgia" w:hAnsi="Georgia"/>
          <w:i/>
          <w:color w:val="528135"/>
          <w:spacing w:val="-7"/>
          <w:sz w:val="24"/>
        </w:rPr>
        <w:t xml:space="preserve"> </w:t>
      </w:r>
      <w:r>
        <w:rPr>
          <w:rFonts w:ascii="Georgia" w:hAnsi="Georgia"/>
          <w:i/>
          <w:color w:val="528135"/>
          <w:sz w:val="24"/>
        </w:rPr>
        <w:t>мы</w:t>
      </w:r>
      <w:r>
        <w:rPr>
          <w:rFonts w:ascii="Georgia" w:hAnsi="Georgia"/>
          <w:i/>
          <w:color w:val="528135"/>
          <w:spacing w:val="-6"/>
          <w:sz w:val="24"/>
        </w:rPr>
        <w:t xml:space="preserve"> </w:t>
      </w:r>
      <w:r>
        <w:rPr>
          <w:rFonts w:ascii="Georgia" w:hAnsi="Georgia"/>
          <w:i/>
          <w:color w:val="528135"/>
          <w:sz w:val="24"/>
        </w:rPr>
        <w:t>встречали! Весело мы пели и стихи читали,</w:t>
      </w:r>
    </w:p>
    <w:p>
      <w:pPr>
        <w:spacing w:before="0"/>
        <w:ind w:left="4217" w:right="2263" w:firstLine="0"/>
        <w:jc w:val="left"/>
        <w:rPr>
          <w:rFonts w:ascii="Georgia" w:hAnsi="Georgia"/>
          <w:i/>
          <w:sz w:val="24"/>
        </w:rPr>
      </w:pPr>
      <w:r>
        <w:rPr>
          <w:rFonts w:ascii="Georgia" w:hAnsi="Georgia"/>
          <w:i/>
          <w:color w:val="528135"/>
          <w:sz w:val="24"/>
        </w:rPr>
        <w:t>Пляски, хороводы дружно танцевали, Но</w:t>
      </w:r>
      <w:r>
        <w:rPr>
          <w:rFonts w:ascii="Georgia" w:hAnsi="Georgia"/>
          <w:i/>
          <w:color w:val="528135"/>
          <w:spacing w:val="-6"/>
          <w:sz w:val="24"/>
        </w:rPr>
        <w:t xml:space="preserve"> </w:t>
      </w:r>
      <w:r>
        <w:rPr>
          <w:rFonts w:ascii="Georgia" w:hAnsi="Georgia"/>
          <w:i/>
          <w:color w:val="528135"/>
          <w:sz w:val="24"/>
        </w:rPr>
        <w:t>пора,</w:t>
      </w:r>
      <w:r>
        <w:rPr>
          <w:rFonts w:ascii="Georgia" w:hAnsi="Georgia"/>
          <w:i/>
          <w:color w:val="528135"/>
          <w:spacing w:val="-6"/>
          <w:sz w:val="24"/>
        </w:rPr>
        <w:t xml:space="preserve"> </w:t>
      </w:r>
      <w:r>
        <w:rPr>
          <w:rFonts w:ascii="Georgia" w:hAnsi="Georgia"/>
          <w:i/>
          <w:color w:val="528135"/>
          <w:sz w:val="24"/>
        </w:rPr>
        <w:t>ребята,</w:t>
      </w:r>
      <w:r>
        <w:rPr>
          <w:rFonts w:ascii="Georgia" w:hAnsi="Georgia"/>
          <w:i/>
          <w:color w:val="528135"/>
          <w:spacing w:val="-7"/>
          <w:sz w:val="24"/>
        </w:rPr>
        <w:t xml:space="preserve"> </w:t>
      </w:r>
      <w:r>
        <w:rPr>
          <w:rFonts w:ascii="Georgia" w:hAnsi="Georgia"/>
          <w:i/>
          <w:color w:val="528135"/>
          <w:sz w:val="24"/>
        </w:rPr>
        <w:t>с</w:t>
      </w:r>
      <w:r>
        <w:rPr>
          <w:rFonts w:ascii="Georgia" w:hAnsi="Georgia"/>
          <w:i/>
          <w:color w:val="528135"/>
          <w:spacing w:val="-7"/>
          <w:sz w:val="24"/>
        </w:rPr>
        <w:t xml:space="preserve"> </w:t>
      </w:r>
      <w:r>
        <w:rPr>
          <w:rFonts w:ascii="Georgia" w:hAnsi="Georgia"/>
          <w:i/>
          <w:color w:val="528135"/>
          <w:sz w:val="24"/>
        </w:rPr>
        <w:t>ёлочкой</w:t>
      </w:r>
      <w:r>
        <w:rPr>
          <w:rFonts w:ascii="Georgia" w:hAnsi="Georgia"/>
          <w:i/>
          <w:color w:val="528135"/>
          <w:spacing w:val="-3"/>
          <w:sz w:val="24"/>
        </w:rPr>
        <w:t xml:space="preserve"> </w:t>
      </w:r>
      <w:r>
        <w:rPr>
          <w:rFonts w:ascii="Georgia" w:hAnsi="Georgia"/>
          <w:i/>
          <w:color w:val="528135"/>
          <w:sz w:val="24"/>
        </w:rPr>
        <w:t>прощаться,</w:t>
      </w:r>
    </w:p>
    <w:p>
      <w:pPr>
        <w:spacing w:before="0" w:line="272" w:lineRule="exact"/>
        <w:ind w:left="4217" w:right="0" w:firstLine="0"/>
        <w:jc w:val="left"/>
        <w:rPr>
          <w:rFonts w:ascii="Georgia" w:hAnsi="Georgia"/>
          <w:i/>
          <w:sz w:val="24"/>
        </w:rPr>
      </w:pPr>
      <w:r>
        <w:rPr>
          <w:rFonts w:ascii="Georgia" w:hAnsi="Georgia"/>
          <w:i/>
          <w:color w:val="528135"/>
          <w:sz w:val="24"/>
        </w:rPr>
        <w:t>В</w:t>
      </w:r>
      <w:r>
        <w:rPr>
          <w:rFonts w:ascii="Georgia" w:hAnsi="Georgia"/>
          <w:i/>
          <w:color w:val="528135"/>
          <w:spacing w:val="-3"/>
          <w:sz w:val="24"/>
        </w:rPr>
        <w:t xml:space="preserve"> </w:t>
      </w:r>
      <w:r>
        <w:rPr>
          <w:rFonts w:ascii="Georgia" w:hAnsi="Georgia"/>
          <w:i/>
          <w:color w:val="528135"/>
          <w:sz w:val="24"/>
        </w:rPr>
        <w:t>лес</w:t>
      </w:r>
      <w:r>
        <w:rPr>
          <w:rFonts w:ascii="Georgia" w:hAnsi="Georgia"/>
          <w:i/>
          <w:color w:val="528135"/>
          <w:spacing w:val="-4"/>
          <w:sz w:val="24"/>
        </w:rPr>
        <w:t xml:space="preserve"> </w:t>
      </w:r>
      <w:r>
        <w:rPr>
          <w:rFonts w:ascii="Georgia" w:hAnsi="Georgia"/>
          <w:i/>
          <w:color w:val="528135"/>
          <w:sz w:val="24"/>
        </w:rPr>
        <w:t>густой</w:t>
      </w:r>
      <w:r>
        <w:rPr>
          <w:rFonts w:ascii="Georgia" w:hAnsi="Georgia"/>
          <w:i/>
          <w:color w:val="528135"/>
          <w:spacing w:val="-2"/>
          <w:sz w:val="24"/>
        </w:rPr>
        <w:t xml:space="preserve"> </w:t>
      </w:r>
      <w:r>
        <w:rPr>
          <w:rFonts w:ascii="Georgia" w:hAnsi="Georgia"/>
          <w:i/>
          <w:color w:val="528135"/>
          <w:sz w:val="24"/>
        </w:rPr>
        <w:t>зелёной</w:t>
      </w:r>
      <w:r>
        <w:rPr>
          <w:rFonts w:ascii="Georgia" w:hAnsi="Georgia"/>
          <w:i/>
          <w:color w:val="528135"/>
          <w:spacing w:val="-4"/>
          <w:sz w:val="24"/>
        </w:rPr>
        <w:t xml:space="preserve"> </w:t>
      </w:r>
      <w:r>
        <w:rPr>
          <w:rFonts w:ascii="Georgia" w:hAnsi="Georgia"/>
          <w:i/>
          <w:color w:val="528135"/>
          <w:sz w:val="24"/>
        </w:rPr>
        <w:t>надо</w:t>
      </w:r>
      <w:r>
        <w:rPr>
          <w:rFonts w:ascii="Georgia" w:hAnsi="Georgia"/>
          <w:i/>
          <w:color w:val="528135"/>
          <w:spacing w:val="-2"/>
          <w:sz w:val="24"/>
        </w:rPr>
        <w:t xml:space="preserve"> возвращаться!</w:t>
      </w:r>
    </w:p>
    <w:p>
      <w:pPr>
        <w:spacing w:before="0"/>
        <w:ind w:left="4217" w:right="0" w:firstLine="0"/>
        <w:jc w:val="left"/>
        <w:rPr>
          <w:rFonts w:ascii="Georgia" w:hAnsi="Georgia"/>
          <w:i/>
          <w:sz w:val="24"/>
        </w:rPr>
      </w:pPr>
      <w:r>
        <w:rPr>
          <w:rFonts w:ascii="Georgia" w:hAnsi="Georgia"/>
          <w:i/>
          <w:color w:val="528135"/>
          <w:sz w:val="24"/>
        </w:rPr>
        <w:t>Ёлку</w:t>
      </w:r>
      <w:r>
        <w:rPr>
          <w:rFonts w:ascii="Georgia" w:hAnsi="Georgia"/>
          <w:i/>
          <w:color w:val="528135"/>
          <w:spacing w:val="-3"/>
          <w:sz w:val="24"/>
        </w:rPr>
        <w:t xml:space="preserve"> </w:t>
      </w:r>
      <w:r>
        <w:rPr>
          <w:rFonts w:ascii="Georgia" w:hAnsi="Georgia"/>
          <w:i/>
          <w:color w:val="528135"/>
          <w:sz w:val="24"/>
        </w:rPr>
        <w:t>мы</w:t>
      </w:r>
      <w:r>
        <w:rPr>
          <w:rFonts w:ascii="Georgia" w:hAnsi="Georgia"/>
          <w:i/>
          <w:color w:val="528135"/>
          <w:spacing w:val="-2"/>
          <w:sz w:val="24"/>
        </w:rPr>
        <w:t xml:space="preserve"> </w:t>
      </w:r>
      <w:r>
        <w:rPr>
          <w:rFonts w:ascii="Georgia" w:hAnsi="Georgia"/>
          <w:i/>
          <w:color w:val="528135"/>
          <w:sz w:val="24"/>
        </w:rPr>
        <w:t>благодарим!</w:t>
      </w:r>
      <w:r>
        <w:rPr>
          <w:rFonts w:ascii="Georgia" w:hAnsi="Georgia"/>
          <w:i/>
          <w:color w:val="528135"/>
          <w:spacing w:val="-4"/>
          <w:sz w:val="24"/>
        </w:rPr>
        <w:t xml:space="preserve"> </w:t>
      </w:r>
      <w:r>
        <w:rPr>
          <w:rFonts w:ascii="Georgia" w:hAnsi="Georgia"/>
          <w:i/>
          <w:color w:val="528135"/>
          <w:sz w:val="24"/>
        </w:rPr>
        <w:t>Ей</w:t>
      </w:r>
      <w:r>
        <w:rPr>
          <w:rFonts w:ascii="Georgia" w:hAnsi="Georgia"/>
          <w:i/>
          <w:color w:val="528135"/>
          <w:spacing w:val="-2"/>
          <w:sz w:val="24"/>
        </w:rPr>
        <w:t xml:space="preserve"> </w:t>
      </w:r>
      <w:r>
        <w:rPr>
          <w:rFonts w:ascii="Georgia" w:hAnsi="Georgia"/>
          <w:i/>
          <w:color w:val="528135"/>
          <w:sz w:val="24"/>
        </w:rPr>
        <w:t>«спасибо»</w:t>
      </w:r>
      <w:r>
        <w:rPr>
          <w:rFonts w:ascii="Georgia" w:hAnsi="Georgia"/>
          <w:i/>
          <w:color w:val="528135"/>
          <w:spacing w:val="-3"/>
          <w:sz w:val="24"/>
        </w:rPr>
        <w:t xml:space="preserve"> </w:t>
      </w:r>
      <w:r>
        <w:rPr>
          <w:rFonts w:ascii="Georgia" w:hAnsi="Georgia"/>
          <w:i/>
          <w:color w:val="528135"/>
          <w:spacing w:val="-2"/>
          <w:sz w:val="24"/>
        </w:rPr>
        <w:t>говорим!</w:t>
      </w:r>
    </w:p>
    <w:p>
      <w:pPr>
        <w:pStyle w:val="7"/>
        <w:spacing w:before="271"/>
        <w:ind w:left="4217" w:right="784" w:firstLine="120"/>
        <w:jc w:val="both"/>
      </w:pPr>
      <w:r>
        <w:t>По новогодней традиции нашего детского сада после зимних каникул все наши воспитанники прощаются с новогодней ёлочкой. Это самый первый досуг в наступившем году. Дети вместе с воспитателями и новогодними</w:t>
      </w:r>
      <w:r>
        <w:rPr>
          <w:spacing w:val="-7"/>
        </w:rPr>
        <w:t xml:space="preserve"> </w:t>
      </w:r>
      <w:r>
        <w:t>героями</w:t>
      </w:r>
      <w:r>
        <w:rPr>
          <w:spacing w:val="-8"/>
        </w:rPr>
        <w:t xml:space="preserve"> </w:t>
      </w:r>
      <w:r>
        <w:t>пели</w:t>
      </w:r>
      <w:r>
        <w:rPr>
          <w:spacing w:val="-6"/>
        </w:rPr>
        <w:t xml:space="preserve"> </w:t>
      </w:r>
      <w:r>
        <w:t>полюбившиеся</w:t>
      </w:r>
      <w:r>
        <w:rPr>
          <w:spacing w:val="-7"/>
        </w:rPr>
        <w:t xml:space="preserve"> </w:t>
      </w:r>
      <w:r>
        <w:t>песни,</w:t>
      </w:r>
      <w:r>
        <w:rPr>
          <w:spacing w:val="-7"/>
        </w:rPr>
        <w:t xml:space="preserve"> </w:t>
      </w:r>
      <w:r>
        <w:t>весело водили</w:t>
      </w:r>
      <w:r>
        <w:rPr>
          <w:spacing w:val="-1"/>
        </w:rPr>
        <w:t xml:space="preserve"> </w:t>
      </w:r>
      <w:r>
        <w:t>хороводы вокруг ёлки, читали стихи,</w:t>
      </w:r>
      <w:r>
        <w:rPr>
          <w:spacing w:val="-2"/>
        </w:rPr>
        <w:t xml:space="preserve"> </w:t>
      </w:r>
      <w:r>
        <w:t>прощаясь с ней и Дедом Морозом на целый год до следующего новогоднего праздника.</w:t>
      </w:r>
    </w:p>
    <w:p>
      <w:pPr>
        <w:pStyle w:val="7"/>
        <w:rPr>
          <w:sz w:val="20"/>
        </w:rPr>
      </w:pPr>
    </w:p>
    <w:p>
      <w:pPr>
        <w:pStyle w:val="7"/>
        <w:rPr>
          <w:sz w:val="20"/>
        </w:rPr>
      </w:pPr>
    </w:p>
    <w:p>
      <w:pPr>
        <w:pStyle w:val="7"/>
        <w:spacing w:before="73"/>
        <w:rPr>
          <w:sz w:val="20"/>
        </w:rPr>
      </w:pPr>
      <w:r>
        <w:drawing>
          <wp:anchor distT="0" distB="0" distL="0" distR="0" simplePos="0" relativeHeight="251671552" behindDoc="1" locked="0" layoutInCell="1" allowOverlap="1">
            <wp:simplePos x="0" y="0"/>
            <wp:positionH relativeFrom="page">
              <wp:posOffset>304800</wp:posOffset>
            </wp:positionH>
            <wp:positionV relativeFrom="paragraph">
              <wp:posOffset>207645</wp:posOffset>
            </wp:positionV>
            <wp:extent cx="1901825" cy="1428750"/>
            <wp:effectExtent l="0" t="0" r="0" b="0"/>
            <wp:wrapTopAndBottom/>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7" cstate="print"/>
                    <a:stretch>
                      <a:fillRect/>
                    </a:stretch>
                  </pic:blipFill>
                  <pic:spPr>
                    <a:xfrm>
                      <a:off x="0" y="0"/>
                      <a:ext cx="1902039" cy="1428750"/>
                    </a:xfrm>
                    <a:prstGeom prst="rect">
                      <a:avLst/>
                    </a:prstGeom>
                  </pic:spPr>
                </pic:pic>
              </a:graphicData>
            </a:graphic>
          </wp:anchor>
        </w:drawing>
      </w:r>
      <w:r>
        <w:drawing>
          <wp:anchor distT="0" distB="0" distL="0" distR="0" simplePos="0" relativeHeight="251671552" behindDoc="1" locked="0" layoutInCell="1" allowOverlap="1">
            <wp:simplePos x="0" y="0"/>
            <wp:positionH relativeFrom="page">
              <wp:posOffset>2322195</wp:posOffset>
            </wp:positionH>
            <wp:positionV relativeFrom="paragraph">
              <wp:posOffset>207645</wp:posOffset>
            </wp:positionV>
            <wp:extent cx="1901190" cy="1428750"/>
            <wp:effectExtent l="0" t="0" r="0" b="0"/>
            <wp:wrapTopAndBottom/>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8" cstate="print"/>
                    <a:stretch>
                      <a:fillRect/>
                    </a:stretch>
                  </pic:blipFill>
                  <pic:spPr>
                    <a:xfrm>
                      <a:off x="0" y="0"/>
                      <a:ext cx="1901404" cy="1428750"/>
                    </a:xfrm>
                    <a:prstGeom prst="rect">
                      <a:avLst/>
                    </a:prstGeom>
                  </pic:spPr>
                </pic:pic>
              </a:graphicData>
            </a:graphic>
          </wp:anchor>
        </w:drawing>
      </w:r>
      <w:r>
        <w:drawing>
          <wp:anchor distT="0" distB="0" distL="0" distR="0" simplePos="0" relativeHeight="251672576" behindDoc="1" locked="0" layoutInCell="1" allowOverlap="1">
            <wp:simplePos x="0" y="0"/>
            <wp:positionH relativeFrom="page">
              <wp:posOffset>4302125</wp:posOffset>
            </wp:positionH>
            <wp:positionV relativeFrom="paragraph">
              <wp:posOffset>207645</wp:posOffset>
            </wp:positionV>
            <wp:extent cx="1901825" cy="1428750"/>
            <wp:effectExtent l="0" t="0" r="0" b="0"/>
            <wp:wrapTopAndBottom/>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9" cstate="print"/>
                    <a:stretch>
                      <a:fillRect/>
                    </a:stretch>
                  </pic:blipFill>
                  <pic:spPr>
                    <a:xfrm>
                      <a:off x="0" y="0"/>
                      <a:ext cx="1902039" cy="1428750"/>
                    </a:xfrm>
                    <a:prstGeom prst="rect">
                      <a:avLst/>
                    </a:prstGeom>
                  </pic:spPr>
                </pic:pic>
              </a:graphicData>
            </a:graphic>
          </wp:anchor>
        </w:drawing>
      </w:r>
    </w:p>
    <w:p>
      <w:pPr>
        <w:pStyle w:val="7"/>
        <w:rPr>
          <w:sz w:val="20"/>
        </w:rPr>
      </w:pPr>
    </w:p>
    <w:p>
      <w:pPr>
        <w:pStyle w:val="7"/>
        <w:spacing w:before="70"/>
        <w:rPr>
          <w:sz w:val="20"/>
        </w:rPr>
      </w:pPr>
      <w:r>
        <w:drawing>
          <wp:anchor distT="0" distB="0" distL="0" distR="0" simplePos="0" relativeHeight="251672576" behindDoc="1" locked="0" layoutInCell="1" allowOverlap="1">
            <wp:simplePos x="0" y="0"/>
            <wp:positionH relativeFrom="page">
              <wp:posOffset>304800</wp:posOffset>
            </wp:positionH>
            <wp:positionV relativeFrom="paragraph">
              <wp:posOffset>205740</wp:posOffset>
            </wp:positionV>
            <wp:extent cx="1903095" cy="1428750"/>
            <wp:effectExtent l="0" t="0" r="0" b="0"/>
            <wp:wrapTopAndBottom/>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0" cstate="print"/>
                    <a:stretch>
                      <a:fillRect/>
                    </a:stretch>
                  </pic:blipFill>
                  <pic:spPr>
                    <a:xfrm>
                      <a:off x="0" y="0"/>
                      <a:ext cx="1902884" cy="1428750"/>
                    </a:xfrm>
                    <a:prstGeom prst="rect">
                      <a:avLst/>
                    </a:prstGeom>
                  </pic:spPr>
                </pic:pic>
              </a:graphicData>
            </a:graphic>
          </wp:anchor>
        </w:drawing>
      </w:r>
      <w:r>
        <w:drawing>
          <wp:anchor distT="0" distB="0" distL="0" distR="0" simplePos="0" relativeHeight="251673600" behindDoc="1" locked="0" layoutInCell="1" allowOverlap="1">
            <wp:simplePos x="0" y="0"/>
            <wp:positionH relativeFrom="page">
              <wp:posOffset>2322195</wp:posOffset>
            </wp:positionH>
            <wp:positionV relativeFrom="paragraph">
              <wp:posOffset>205740</wp:posOffset>
            </wp:positionV>
            <wp:extent cx="1902460" cy="1428750"/>
            <wp:effectExtent l="0" t="0" r="0" b="0"/>
            <wp:wrapTopAndBottom/>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1" cstate="print"/>
                    <a:stretch>
                      <a:fillRect/>
                    </a:stretch>
                  </pic:blipFill>
                  <pic:spPr>
                    <a:xfrm>
                      <a:off x="0" y="0"/>
                      <a:ext cx="1902249" cy="1428750"/>
                    </a:xfrm>
                    <a:prstGeom prst="rect">
                      <a:avLst/>
                    </a:prstGeom>
                  </pic:spPr>
                </pic:pic>
              </a:graphicData>
            </a:graphic>
          </wp:anchor>
        </w:drawing>
      </w:r>
      <w:r>
        <w:drawing>
          <wp:anchor distT="0" distB="0" distL="0" distR="0" simplePos="0" relativeHeight="251673600" behindDoc="1" locked="0" layoutInCell="1" allowOverlap="1">
            <wp:simplePos x="0" y="0"/>
            <wp:positionH relativeFrom="page">
              <wp:posOffset>4340225</wp:posOffset>
            </wp:positionH>
            <wp:positionV relativeFrom="paragraph">
              <wp:posOffset>205740</wp:posOffset>
            </wp:positionV>
            <wp:extent cx="1903095" cy="1428750"/>
            <wp:effectExtent l="0" t="0" r="0" b="0"/>
            <wp:wrapTopAndBottom/>
            <wp:docPr id="60" name="Image 60"/>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2" cstate="print"/>
                    <a:stretch>
                      <a:fillRect/>
                    </a:stretch>
                  </pic:blipFill>
                  <pic:spPr>
                    <a:xfrm>
                      <a:off x="0" y="0"/>
                      <a:ext cx="1902884" cy="1428750"/>
                    </a:xfrm>
                    <a:prstGeom prst="rect">
                      <a:avLst/>
                    </a:prstGeom>
                  </pic:spPr>
                </pic:pic>
              </a:graphicData>
            </a:graphic>
          </wp:anchor>
        </w:drawing>
      </w:r>
    </w:p>
    <w:p>
      <w:pPr>
        <w:spacing w:after="0"/>
        <w:rPr>
          <w:sz w:val="20"/>
        </w:rPr>
        <w:sectPr>
          <w:pgSz w:w="11920" w:h="16850"/>
          <w:pgMar w:top="560" w:right="380" w:bottom="280" w:left="1260" w:header="720" w:footer="720" w:gutter="0"/>
          <w:cols w:space="720" w:num="1"/>
        </w:sectPr>
      </w:pPr>
    </w:p>
    <w:p>
      <w:pPr>
        <w:spacing w:before="64"/>
        <w:ind w:left="1262" w:right="0" w:firstLine="0"/>
        <w:jc w:val="center"/>
        <w:rPr>
          <w:i/>
          <w:sz w:val="36"/>
        </w:rPr>
      </w:pPr>
      <w:r>
        <w:rPr>
          <w:i/>
          <w:color w:val="001F5F"/>
          <w:sz w:val="36"/>
        </w:rPr>
        <w:t>Открытие</w:t>
      </w:r>
      <w:r>
        <w:rPr>
          <w:i/>
          <w:color w:val="001F5F"/>
          <w:spacing w:val="-4"/>
          <w:sz w:val="36"/>
        </w:rPr>
        <w:t xml:space="preserve"> </w:t>
      </w:r>
      <w:r>
        <w:rPr>
          <w:i/>
          <w:color w:val="001F5F"/>
          <w:sz w:val="36"/>
        </w:rPr>
        <w:t>Года</w:t>
      </w:r>
      <w:r>
        <w:rPr>
          <w:i/>
          <w:color w:val="001F5F"/>
          <w:spacing w:val="-3"/>
          <w:sz w:val="36"/>
        </w:rPr>
        <w:t xml:space="preserve"> </w:t>
      </w:r>
      <w:r>
        <w:rPr>
          <w:i/>
          <w:color w:val="001F5F"/>
          <w:sz w:val="36"/>
          <w:lang w:val="ru-RU"/>
        </w:rPr>
        <w:t>семьи</w:t>
      </w:r>
      <w:r>
        <w:rPr>
          <w:i/>
          <w:color w:val="001F5F"/>
          <w:spacing w:val="-2"/>
          <w:sz w:val="36"/>
        </w:rPr>
        <w:t>.</w:t>
      </w:r>
    </w:p>
    <w:p>
      <w:pPr>
        <w:pStyle w:val="7"/>
        <w:ind w:left="100"/>
        <w:jc w:val="both"/>
      </w:pPr>
      <w:r>
        <w:t>Наступивший</w:t>
      </w:r>
      <w:r>
        <w:rPr>
          <w:spacing w:val="-3"/>
        </w:rPr>
        <w:t xml:space="preserve"> </w:t>
      </w:r>
      <w:r>
        <w:t>год</w:t>
      </w:r>
      <w:r>
        <w:rPr>
          <w:spacing w:val="-3"/>
        </w:rPr>
        <w:t xml:space="preserve"> </w:t>
      </w:r>
      <w:r>
        <w:t>объявлен</w:t>
      </w:r>
      <w:r>
        <w:rPr>
          <w:spacing w:val="-2"/>
        </w:rPr>
        <w:t xml:space="preserve"> </w:t>
      </w:r>
      <w:r>
        <w:t>Годом</w:t>
      </w:r>
      <w:r>
        <w:rPr>
          <w:spacing w:val="-3"/>
        </w:rPr>
        <w:t xml:space="preserve"> </w:t>
      </w:r>
      <w:r>
        <w:t>народного</w:t>
      </w:r>
      <w:r>
        <w:rPr>
          <w:spacing w:val="-6"/>
        </w:rPr>
        <w:t xml:space="preserve"> </w:t>
      </w:r>
      <w:r>
        <w:t>искуства</w:t>
      </w:r>
      <w:r>
        <w:rPr>
          <w:spacing w:val="-4"/>
        </w:rPr>
        <w:t xml:space="preserve"> </w:t>
      </w:r>
      <w:r>
        <w:t>и</w:t>
      </w:r>
      <w:r>
        <w:rPr>
          <w:spacing w:val="-3"/>
        </w:rPr>
        <w:t xml:space="preserve"> </w:t>
      </w:r>
      <w:r>
        <w:t>нематериального</w:t>
      </w:r>
      <w:r>
        <w:rPr>
          <w:spacing w:val="-3"/>
        </w:rPr>
        <w:t xml:space="preserve"> </w:t>
      </w:r>
      <w:r>
        <w:t>культурного</w:t>
      </w:r>
      <w:r>
        <w:rPr>
          <w:spacing w:val="-1"/>
        </w:rPr>
        <w:t xml:space="preserve"> </w:t>
      </w:r>
      <w:r>
        <w:t>наследия</w:t>
      </w:r>
      <w:r>
        <w:rPr>
          <w:spacing w:val="-3"/>
        </w:rPr>
        <w:t xml:space="preserve"> </w:t>
      </w:r>
      <w:r>
        <w:t>народов РФ. В нашем детском саду состоялось торжественное открытие Года культурного наследия народов</w:t>
      </w:r>
      <w:r>
        <w:rPr>
          <w:rFonts w:hint="default"/>
          <w:lang w:val="ru-RU"/>
        </w:rPr>
        <w:t xml:space="preserve"> </w:t>
      </w:r>
      <w:r>
        <w:rPr>
          <w:spacing w:val="-2"/>
        </w:rPr>
        <w:t>России.</w:t>
      </w:r>
    </w:p>
    <w:p>
      <w:pPr>
        <w:pStyle w:val="7"/>
        <w:ind w:left="100"/>
        <w:jc w:val="both"/>
      </w:pPr>
      <w:r>
        <w:t>Дети</w:t>
      </w:r>
      <w:r>
        <w:rPr>
          <w:spacing w:val="-2"/>
        </w:rPr>
        <w:t xml:space="preserve"> </w:t>
      </w:r>
      <w:r>
        <w:t>рассказывали</w:t>
      </w:r>
      <w:r>
        <w:rPr>
          <w:spacing w:val="-2"/>
        </w:rPr>
        <w:t xml:space="preserve"> </w:t>
      </w:r>
      <w:r>
        <w:t>стихи</w:t>
      </w:r>
      <w:r>
        <w:rPr>
          <w:spacing w:val="-3"/>
        </w:rPr>
        <w:t xml:space="preserve"> </w:t>
      </w:r>
      <w:r>
        <w:t>о</w:t>
      </w:r>
      <w:r>
        <w:rPr>
          <w:spacing w:val="-6"/>
        </w:rPr>
        <w:t xml:space="preserve"> </w:t>
      </w:r>
      <w:r>
        <w:t>народных</w:t>
      </w:r>
      <w:r>
        <w:rPr>
          <w:spacing w:val="-1"/>
        </w:rPr>
        <w:t xml:space="preserve"> </w:t>
      </w:r>
      <w:r>
        <w:t>промыслах,</w:t>
      </w:r>
      <w:r>
        <w:rPr>
          <w:spacing w:val="-3"/>
        </w:rPr>
        <w:t xml:space="preserve"> </w:t>
      </w:r>
      <w:r>
        <w:t>танцевали,</w:t>
      </w:r>
      <w:r>
        <w:rPr>
          <w:spacing w:val="-3"/>
        </w:rPr>
        <w:t xml:space="preserve"> </w:t>
      </w:r>
      <w:r>
        <w:t>водили</w:t>
      </w:r>
      <w:r>
        <w:rPr>
          <w:spacing w:val="-5"/>
        </w:rPr>
        <w:t xml:space="preserve"> </w:t>
      </w:r>
      <w:r>
        <w:t>хороводы,</w:t>
      </w:r>
      <w:r>
        <w:rPr>
          <w:spacing w:val="-3"/>
        </w:rPr>
        <w:t xml:space="preserve"> </w:t>
      </w:r>
      <w:r>
        <w:t>закрепили знания</w:t>
      </w:r>
      <w:r>
        <w:rPr>
          <w:spacing w:val="-3"/>
        </w:rPr>
        <w:t xml:space="preserve"> </w:t>
      </w:r>
      <w:r>
        <w:t>о различных видах росписи, музыкальных инструментах на которых играли наши предки.</w:t>
      </w:r>
    </w:p>
    <w:p>
      <w:pPr>
        <w:pStyle w:val="7"/>
        <w:ind w:left="3955" w:right="3149" w:firstLine="177"/>
        <w:jc w:val="both"/>
      </w:pPr>
      <w:r>
        <w:t>Народный мастер- это сила, Небесный</w:t>
      </w:r>
      <w:r>
        <w:rPr>
          <w:spacing w:val="-10"/>
        </w:rPr>
        <w:t xml:space="preserve"> </w:t>
      </w:r>
      <w:r>
        <w:t>дар</w:t>
      </w:r>
      <w:r>
        <w:rPr>
          <w:spacing w:val="-10"/>
        </w:rPr>
        <w:t xml:space="preserve"> </w:t>
      </w:r>
      <w:r>
        <w:t>жизнь</w:t>
      </w:r>
      <w:r>
        <w:rPr>
          <w:spacing w:val="-10"/>
        </w:rPr>
        <w:t xml:space="preserve"> </w:t>
      </w:r>
      <w:r>
        <w:t>подарила!</w:t>
      </w:r>
    </w:p>
    <w:p>
      <w:pPr>
        <w:pStyle w:val="7"/>
        <w:ind w:left="4353" w:right="4272" w:hanging="3"/>
        <w:jc w:val="both"/>
      </w:pPr>
      <w:r>
        <w:t>Талантами</w:t>
      </w:r>
      <w:r>
        <w:rPr>
          <w:spacing w:val="-15"/>
        </w:rPr>
        <w:t xml:space="preserve"> </w:t>
      </w:r>
      <w:r>
        <w:t>богата</w:t>
      </w:r>
      <w:r>
        <w:rPr>
          <w:spacing w:val="-15"/>
        </w:rPr>
        <w:t xml:space="preserve"> </w:t>
      </w:r>
      <w:r>
        <w:t>Русь! Я</w:t>
      </w:r>
      <w:r>
        <w:rPr>
          <w:spacing w:val="-3"/>
        </w:rPr>
        <w:t xml:space="preserve"> </w:t>
      </w:r>
      <w:r>
        <w:t>Россиянами</w:t>
      </w:r>
      <w:r>
        <w:rPr>
          <w:spacing w:val="-2"/>
        </w:rPr>
        <w:t xml:space="preserve"> горжусь!</w:t>
      </w:r>
    </w:p>
    <w:p>
      <w:pPr>
        <w:pStyle w:val="7"/>
        <w:jc w:val="both"/>
        <w:rPr>
          <w:sz w:val="20"/>
        </w:rPr>
      </w:pPr>
    </w:p>
    <w:p>
      <w:pPr>
        <w:pStyle w:val="7"/>
        <w:jc w:val="both"/>
        <w:rPr>
          <w:sz w:val="20"/>
        </w:rPr>
      </w:pPr>
    </w:p>
    <w:p>
      <w:pPr>
        <w:pStyle w:val="7"/>
        <w:spacing w:before="121"/>
        <w:jc w:val="both"/>
        <w:rPr>
          <w:sz w:val="20"/>
        </w:rPr>
      </w:pPr>
      <w:r>
        <w:drawing>
          <wp:anchor distT="0" distB="0" distL="0" distR="0" simplePos="0" relativeHeight="251674624" behindDoc="1" locked="0" layoutInCell="1" allowOverlap="1">
            <wp:simplePos x="0" y="0"/>
            <wp:positionH relativeFrom="page">
              <wp:posOffset>304800</wp:posOffset>
            </wp:positionH>
            <wp:positionV relativeFrom="paragraph">
              <wp:posOffset>238125</wp:posOffset>
            </wp:positionV>
            <wp:extent cx="1903095" cy="1428750"/>
            <wp:effectExtent l="0" t="0" r="0" b="0"/>
            <wp:wrapTopAndBottom/>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3" cstate="print"/>
                    <a:stretch>
                      <a:fillRect/>
                    </a:stretch>
                  </pic:blipFill>
                  <pic:spPr>
                    <a:xfrm>
                      <a:off x="0" y="0"/>
                      <a:ext cx="1902884" cy="1428750"/>
                    </a:xfrm>
                    <a:prstGeom prst="rect">
                      <a:avLst/>
                    </a:prstGeom>
                  </pic:spPr>
                </pic:pic>
              </a:graphicData>
            </a:graphic>
          </wp:anchor>
        </w:drawing>
      </w:r>
      <w:r>
        <w:drawing>
          <wp:anchor distT="0" distB="0" distL="0" distR="0" simplePos="0" relativeHeight="251675648" behindDoc="1" locked="0" layoutInCell="1" allowOverlap="1">
            <wp:simplePos x="0" y="0"/>
            <wp:positionH relativeFrom="page">
              <wp:posOffset>2363470</wp:posOffset>
            </wp:positionH>
            <wp:positionV relativeFrom="paragraph">
              <wp:posOffset>238125</wp:posOffset>
            </wp:positionV>
            <wp:extent cx="1903095" cy="1428750"/>
            <wp:effectExtent l="0" t="0" r="0" b="0"/>
            <wp:wrapTopAndBottom/>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4" cstate="print"/>
                    <a:stretch>
                      <a:fillRect/>
                    </a:stretch>
                  </pic:blipFill>
                  <pic:spPr>
                    <a:xfrm>
                      <a:off x="0" y="0"/>
                      <a:ext cx="1902884" cy="1428750"/>
                    </a:xfrm>
                    <a:prstGeom prst="rect">
                      <a:avLst/>
                    </a:prstGeom>
                  </pic:spPr>
                </pic:pic>
              </a:graphicData>
            </a:graphic>
          </wp:anchor>
        </w:drawing>
      </w:r>
      <w:r>
        <w:drawing>
          <wp:anchor distT="0" distB="0" distL="0" distR="0" simplePos="0" relativeHeight="251675648" behindDoc="1" locked="0" layoutInCell="1" allowOverlap="1">
            <wp:simplePos x="0" y="0"/>
            <wp:positionH relativeFrom="page">
              <wp:posOffset>4420870</wp:posOffset>
            </wp:positionH>
            <wp:positionV relativeFrom="paragraph">
              <wp:posOffset>238125</wp:posOffset>
            </wp:positionV>
            <wp:extent cx="1903095" cy="1428750"/>
            <wp:effectExtent l="0" t="0" r="0" b="0"/>
            <wp:wrapTopAndBottom/>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5" cstate="print"/>
                    <a:stretch>
                      <a:fillRect/>
                    </a:stretch>
                  </pic:blipFill>
                  <pic:spPr>
                    <a:xfrm>
                      <a:off x="0" y="0"/>
                      <a:ext cx="1902884" cy="1428750"/>
                    </a:xfrm>
                    <a:prstGeom prst="rect">
                      <a:avLst/>
                    </a:prstGeom>
                  </pic:spPr>
                </pic:pic>
              </a:graphicData>
            </a:graphic>
          </wp:anchor>
        </w:drawing>
      </w:r>
    </w:p>
    <w:p>
      <w:pPr>
        <w:pStyle w:val="7"/>
        <w:jc w:val="both"/>
        <w:rPr>
          <w:sz w:val="20"/>
        </w:rPr>
      </w:pPr>
    </w:p>
    <w:p>
      <w:pPr>
        <w:pStyle w:val="7"/>
        <w:jc w:val="both"/>
        <w:rPr>
          <w:sz w:val="20"/>
        </w:rPr>
      </w:pPr>
    </w:p>
    <w:p>
      <w:pPr>
        <w:pStyle w:val="7"/>
        <w:spacing w:before="166"/>
        <w:jc w:val="both"/>
        <w:rPr>
          <w:sz w:val="20"/>
        </w:rPr>
      </w:pPr>
      <w:r>
        <w:drawing>
          <wp:anchor distT="0" distB="0" distL="0" distR="0" simplePos="0" relativeHeight="251676672" behindDoc="1" locked="0" layoutInCell="1" allowOverlap="1">
            <wp:simplePos x="0" y="0"/>
            <wp:positionH relativeFrom="page">
              <wp:posOffset>304800</wp:posOffset>
            </wp:positionH>
            <wp:positionV relativeFrom="paragraph">
              <wp:posOffset>266700</wp:posOffset>
            </wp:positionV>
            <wp:extent cx="1903095" cy="1428750"/>
            <wp:effectExtent l="0" t="0" r="0" b="0"/>
            <wp:wrapTopAndBottom/>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4" cstate="print"/>
                    <a:stretch>
                      <a:fillRect/>
                    </a:stretch>
                  </pic:blipFill>
                  <pic:spPr>
                    <a:xfrm>
                      <a:off x="0" y="0"/>
                      <a:ext cx="1902884" cy="1428750"/>
                    </a:xfrm>
                    <a:prstGeom prst="rect">
                      <a:avLst/>
                    </a:prstGeom>
                  </pic:spPr>
                </pic:pic>
              </a:graphicData>
            </a:graphic>
          </wp:anchor>
        </w:drawing>
      </w:r>
      <w:r>
        <w:drawing>
          <wp:anchor distT="0" distB="0" distL="0" distR="0" simplePos="0" relativeHeight="251676672" behindDoc="1" locked="0" layoutInCell="1" allowOverlap="1">
            <wp:simplePos x="0" y="0"/>
            <wp:positionH relativeFrom="page">
              <wp:posOffset>2322195</wp:posOffset>
            </wp:positionH>
            <wp:positionV relativeFrom="paragraph">
              <wp:posOffset>266700</wp:posOffset>
            </wp:positionV>
            <wp:extent cx="1902460" cy="1428750"/>
            <wp:effectExtent l="0" t="0" r="0" b="0"/>
            <wp:wrapTopAndBottom/>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6" cstate="print"/>
                    <a:stretch>
                      <a:fillRect/>
                    </a:stretch>
                  </pic:blipFill>
                  <pic:spPr>
                    <a:xfrm>
                      <a:off x="0" y="0"/>
                      <a:ext cx="1902249" cy="1428750"/>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4397375</wp:posOffset>
            </wp:positionH>
            <wp:positionV relativeFrom="paragraph">
              <wp:posOffset>266700</wp:posOffset>
            </wp:positionV>
            <wp:extent cx="1903095" cy="1428750"/>
            <wp:effectExtent l="0" t="0" r="0" b="0"/>
            <wp:wrapTopAndBottom/>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7" cstate="print"/>
                    <a:stretch>
                      <a:fillRect/>
                    </a:stretch>
                  </pic:blipFill>
                  <pic:spPr>
                    <a:xfrm>
                      <a:off x="0" y="0"/>
                      <a:ext cx="1902884" cy="1428750"/>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304800</wp:posOffset>
            </wp:positionH>
            <wp:positionV relativeFrom="paragraph">
              <wp:posOffset>1958340</wp:posOffset>
            </wp:positionV>
            <wp:extent cx="1685925" cy="1685925"/>
            <wp:effectExtent l="0" t="0" r="0" b="0"/>
            <wp:wrapTopAndBottom/>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8" cstate="print"/>
                    <a:stretch>
                      <a:fillRect/>
                    </a:stretch>
                  </pic:blipFill>
                  <pic:spPr>
                    <a:xfrm>
                      <a:off x="0" y="0"/>
                      <a:ext cx="1685925" cy="1685925"/>
                    </a:xfrm>
                    <a:prstGeom prst="rect">
                      <a:avLst/>
                    </a:prstGeom>
                  </pic:spPr>
                </pic:pic>
              </a:graphicData>
            </a:graphic>
          </wp:anchor>
        </w:drawing>
      </w:r>
      <w:r>
        <w:drawing>
          <wp:anchor distT="0" distB="0" distL="0" distR="0" simplePos="0" relativeHeight="251678720" behindDoc="1" locked="0" layoutInCell="1" allowOverlap="1">
            <wp:simplePos x="0" y="0"/>
            <wp:positionH relativeFrom="page">
              <wp:posOffset>2874010</wp:posOffset>
            </wp:positionH>
            <wp:positionV relativeFrom="paragraph">
              <wp:posOffset>1961515</wp:posOffset>
            </wp:positionV>
            <wp:extent cx="2241550" cy="1685925"/>
            <wp:effectExtent l="0" t="0" r="0" b="0"/>
            <wp:wrapTopAndBottom/>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9" cstate="print"/>
                    <a:stretch>
                      <a:fillRect/>
                    </a:stretch>
                  </pic:blipFill>
                  <pic:spPr>
                    <a:xfrm>
                      <a:off x="0" y="0"/>
                      <a:ext cx="2241564" cy="1685925"/>
                    </a:xfrm>
                    <a:prstGeom prst="rect">
                      <a:avLst/>
                    </a:prstGeom>
                  </pic:spPr>
                </pic:pic>
              </a:graphicData>
            </a:graphic>
          </wp:anchor>
        </w:drawing>
      </w:r>
    </w:p>
    <w:p>
      <w:pPr>
        <w:pStyle w:val="7"/>
        <w:spacing w:before="160"/>
        <w:jc w:val="both"/>
        <w:rPr>
          <w:sz w:val="20"/>
        </w:rPr>
      </w:pPr>
    </w:p>
    <w:p>
      <w:pPr>
        <w:spacing w:after="0"/>
        <w:jc w:val="both"/>
        <w:rPr>
          <w:sz w:val="20"/>
        </w:rPr>
        <w:sectPr>
          <w:pgSz w:w="11920" w:h="16850"/>
          <w:pgMar w:top="960" w:right="380" w:bottom="280" w:left="820" w:header="720" w:footer="720" w:gutter="0"/>
          <w:cols w:space="720" w:num="1"/>
        </w:sectPr>
      </w:pPr>
    </w:p>
    <w:p>
      <w:pPr>
        <w:pStyle w:val="7"/>
        <w:ind w:left="798"/>
        <w:jc w:val="both"/>
        <w:rPr>
          <w:sz w:val="20"/>
        </w:rPr>
      </w:pPr>
      <w:r>
        <w:rPr>
          <w:sz w:val="20"/>
        </w:rPr>
        <mc:AlternateContent>
          <mc:Choice Requires="wpg">
            <w:drawing>
              <wp:inline distT="0" distB="0" distL="0" distR="0">
                <wp:extent cx="6000750" cy="1266190"/>
                <wp:effectExtent l="0" t="0" r="0" b="634"/>
                <wp:docPr id="69" name="Group 69"/>
                <wp:cNvGraphicFramePr/>
                <a:graphic xmlns:a="http://schemas.openxmlformats.org/drawingml/2006/main">
                  <a:graphicData uri="http://schemas.microsoft.com/office/word/2010/wordprocessingGroup">
                    <wpg:wgp>
                      <wpg:cNvGrpSpPr/>
                      <wpg:grpSpPr>
                        <a:xfrm>
                          <a:off x="0" y="0"/>
                          <a:ext cx="6000750" cy="1266190"/>
                          <a:chOff x="0" y="0"/>
                          <a:chExt cx="6000750" cy="1266190"/>
                        </a:xfrm>
                      </wpg:grpSpPr>
                      <pic:pic xmlns:pic="http://schemas.openxmlformats.org/drawingml/2006/picture">
                        <pic:nvPicPr>
                          <pic:cNvPr id="70" name="Image 70"/>
                          <pic:cNvPicPr/>
                        </pic:nvPicPr>
                        <pic:blipFill>
                          <a:blip r:embed="rId50" cstate="print"/>
                          <a:stretch>
                            <a:fillRect/>
                          </a:stretch>
                        </pic:blipFill>
                        <pic:spPr>
                          <a:xfrm>
                            <a:off x="0" y="5968"/>
                            <a:ext cx="6000622" cy="1260094"/>
                          </a:xfrm>
                          <a:prstGeom prst="rect">
                            <a:avLst/>
                          </a:prstGeom>
                        </pic:spPr>
                      </pic:pic>
                      <pic:pic xmlns:pic="http://schemas.openxmlformats.org/drawingml/2006/picture">
                        <pic:nvPicPr>
                          <pic:cNvPr id="71" name="Image 71"/>
                          <pic:cNvPicPr/>
                        </pic:nvPicPr>
                        <pic:blipFill>
                          <a:blip r:embed="rId51" cstate="print"/>
                          <a:stretch>
                            <a:fillRect/>
                          </a:stretch>
                        </pic:blipFill>
                        <pic:spPr>
                          <a:xfrm>
                            <a:off x="889" y="730504"/>
                            <a:ext cx="200075" cy="437134"/>
                          </a:xfrm>
                          <a:prstGeom prst="rect">
                            <a:avLst/>
                          </a:prstGeom>
                        </pic:spPr>
                      </pic:pic>
                      <pic:pic xmlns:pic="http://schemas.openxmlformats.org/drawingml/2006/picture">
                        <pic:nvPicPr>
                          <pic:cNvPr id="72" name="Image 72"/>
                          <pic:cNvPicPr/>
                        </pic:nvPicPr>
                        <pic:blipFill>
                          <a:blip r:embed="rId52" cstate="print"/>
                          <a:stretch>
                            <a:fillRect/>
                          </a:stretch>
                        </pic:blipFill>
                        <pic:spPr>
                          <a:xfrm>
                            <a:off x="190588" y="560958"/>
                            <a:ext cx="1195870" cy="587248"/>
                          </a:xfrm>
                          <a:prstGeom prst="rect">
                            <a:avLst/>
                          </a:prstGeom>
                        </pic:spPr>
                      </pic:pic>
                      <pic:pic xmlns:pic="http://schemas.openxmlformats.org/drawingml/2006/picture">
                        <pic:nvPicPr>
                          <pic:cNvPr id="73" name="Image 73"/>
                          <pic:cNvPicPr/>
                        </pic:nvPicPr>
                        <pic:blipFill>
                          <a:blip r:embed="rId53" cstate="print"/>
                          <a:stretch>
                            <a:fillRect/>
                          </a:stretch>
                        </pic:blipFill>
                        <pic:spPr>
                          <a:xfrm>
                            <a:off x="1428622" y="592455"/>
                            <a:ext cx="412226" cy="367538"/>
                          </a:xfrm>
                          <a:prstGeom prst="rect">
                            <a:avLst/>
                          </a:prstGeom>
                        </pic:spPr>
                      </pic:pic>
                      <pic:pic xmlns:pic="http://schemas.openxmlformats.org/drawingml/2006/picture">
                        <pic:nvPicPr>
                          <pic:cNvPr id="74" name="Image 74"/>
                          <pic:cNvPicPr/>
                        </pic:nvPicPr>
                        <pic:blipFill>
                          <a:blip r:embed="rId54" cstate="print"/>
                          <a:stretch>
                            <a:fillRect/>
                          </a:stretch>
                        </pic:blipFill>
                        <pic:spPr>
                          <a:xfrm>
                            <a:off x="1855977" y="504825"/>
                            <a:ext cx="129286" cy="386461"/>
                          </a:xfrm>
                          <a:prstGeom prst="rect">
                            <a:avLst/>
                          </a:prstGeom>
                        </pic:spPr>
                      </pic:pic>
                      <pic:pic xmlns:pic="http://schemas.openxmlformats.org/drawingml/2006/picture">
                        <pic:nvPicPr>
                          <pic:cNvPr id="75" name="Image 75"/>
                          <pic:cNvPicPr/>
                        </pic:nvPicPr>
                        <pic:blipFill>
                          <a:blip r:embed="rId55" cstate="print"/>
                          <a:stretch>
                            <a:fillRect/>
                          </a:stretch>
                        </pic:blipFill>
                        <pic:spPr>
                          <a:xfrm>
                            <a:off x="1999360" y="625348"/>
                            <a:ext cx="47751" cy="247903"/>
                          </a:xfrm>
                          <a:prstGeom prst="rect">
                            <a:avLst/>
                          </a:prstGeom>
                        </pic:spPr>
                      </pic:pic>
                      <pic:pic xmlns:pic="http://schemas.openxmlformats.org/drawingml/2006/picture">
                        <pic:nvPicPr>
                          <pic:cNvPr id="76" name="Image 76"/>
                          <pic:cNvPicPr/>
                        </pic:nvPicPr>
                        <pic:blipFill>
                          <a:blip r:embed="rId56" cstate="print"/>
                          <a:stretch>
                            <a:fillRect/>
                          </a:stretch>
                        </pic:blipFill>
                        <pic:spPr>
                          <a:xfrm>
                            <a:off x="2107183" y="541401"/>
                            <a:ext cx="126746" cy="312547"/>
                          </a:xfrm>
                          <a:prstGeom prst="rect">
                            <a:avLst/>
                          </a:prstGeom>
                        </pic:spPr>
                      </pic:pic>
                      <pic:pic xmlns:pic="http://schemas.openxmlformats.org/drawingml/2006/picture">
                        <pic:nvPicPr>
                          <pic:cNvPr id="77" name="Image 77"/>
                          <pic:cNvPicPr/>
                        </pic:nvPicPr>
                        <pic:blipFill>
                          <a:blip r:embed="rId57" cstate="print"/>
                          <a:stretch>
                            <a:fillRect/>
                          </a:stretch>
                        </pic:blipFill>
                        <pic:spPr>
                          <a:xfrm>
                            <a:off x="2247519" y="518541"/>
                            <a:ext cx="144018" cy="316864"/>
                          </a:xfrm>
                          <a:prstGeom prst="rect">
                            <a:avLst/>
                          </a:prstGeom>
                        </pic:spPr>
                      </pic:pic>
                      <pic:pic xmlns:pic="http://schemas.openxmlformats.org/drawingml/2006/picture">
                        <pic:nvPicPr>
                          <pic:cNvPr id="78" name="Image 78"/>
                          <pic:cNvPicPr/>
                        </pic:nvPicPr>
                        <pic:blipFill>
                          <a:blip r:embed="rId58" cstate="print"/>
                          <a:stretch>
                            <a:fillRect/>
                          </a:stretch>
                        </pic:blipFill>
                        <pic:spPr>
                          <a:xfrm>
                            <a:off x="2408554" y="492887"/>
                            <a:ext cx="179831" cy="318134"/>
                          </a:xfrm>
                          <a:prstGeom prst="rect">
                            <a:avLst/>
                          </a:prstGeom>
                        </pic:spPr>
                      </pic:pic>
                      <pic:pic xmlns:pic="http://schemas.openxmlformats.org/drawingml/2006/picture">
                        <pic:nvPicPr>
                          <pic:cNvPr id="79" name="Image 79"/>
                          <pic:cNvPicPr/>
                        </pic:nvPicPr>
                        <pic:blipFill>
                          <a:blip r:embed="rId59" cstate="print"/>
                          <a:stretch>
                            <a:fillRect/>
                          </a:stretch>
                        </pic:blipFill>
                        <pic:spPr>
                          <a:xfrm>
                            <a:off x="2607691" y="480313"/>
                            <a:ext cx="134620" cy="300354"/>
                          </a:xfrm>
                          <a:prstGeom prst="rect">
                            <a:avLst/>
                          </a:prstGeom>
                        </pic:spPr>
                      </pic:pic>
                      <pic:pic xmlns:pic="http://schemas.openxmlformats.org/drawingml/2006/picture">
                        <pic:nvPicPr>
                          <pic:cNvPr id="80" name="Image 80"/>
                          <pic:cNvPicPr/>
                        </pic:nvPicPr>
                        <pic:blipFill>
                          <a:blip r:embed="rId60" cstate="print"/>
                          <a:stretch>
                            <a:fillRect/>
                          </a:stretch>
                        </pic:blipFill>
                        <pic:spPr>
                          <a:xfrm>
                            <a:off x="2757297" y="431545"/>
                            <a:ext cx="303275" cy="322325"/>
                          </a:xfrm>
                          <a:prstGeom prst="rect">
                            <a:avLst/>
                          </a:prstGeom>
                        </pic:spPr>
                      </pic:pic>
                      <pic:pic xmlns:pic="http://schemas.openxmlformats.org/drawingml/2006/picture">
                        <pic:nvPicPr>
                          <pic:cNvPr id="81" name="Image 81"/>
                          <pic:cNvPicPr/>
                        </pic:nvPicPr>
                        <pic:blipFill>
                          <a:blip r:embed="rId61" cstate="print"/>
                          <a:stretch>
                            <a:fillRect/>
                          </a:stretch>
                        </pic:blipFill>
                        <pic:spPr>
                          <a:xfrm>
                            <a:off x="3121025" y="372999"/>
                            <a:ext cx="392556" cy="328929"/>
                          </a:xfrm>
                          <a:prstGeom prst="rect">
                            <a:avLst/>
                          </a:prstGeom>
                        </pic:spPr>
                      </pic:pic>
                      <pic:pic xmlns:pic="http://schemas.openxmlformats.org/drawingml/2006/picture">
                        <pic:nvPicPr>
                          <pic:cNvPr id="82" name="Image 82"/>
                          <pic:cNvPicPr/>
                        </pic:nvPicPr>
                        <pic:blipFill>
                          <a:blip r:embed="rId62" cstate="print"/>
                          <a:stretch>
                            <a:fillRect/>
                          </a:stretch>
                        </pic:blipFill>
                        <pic:spPr>
                          <a:xfrm>
                            <a:off x="3527678" y="360552"/>
                            <a:ext cx="142239" cy="270637"/>
                          </a:xfrm>
                          <a:prstGeom prst="rect">
                            <a:avLst/>
                          </a:prstGeom>
                        </pic:spPr>
                      </pic:pic>
                      <pic:pic xmlns:pic="http://schemas.openxmlformats.org/drawingml/2006/picture">
                        <pic:nvPicPr>
                          <pic:cNvPr id="83" name="Image 83"/>
                          <pic:cNvPicPr/>
                        </pic:nvPicPr>
                        <pic:blipFill>
                          <a:blip r:embed="rId63" cstate="print"/>
                          <a:stretch>
                            <a:fillRect/>
                          </a:stretch>
                        </pic:blipFill>
                        <pic:spPr>
                          <a:xfrm>
                            <a:off x="3683761" y="307466"/>
                            <a:ext cx="334263" cy="308101"/>
                          </a:xfrm>
                          <a:prstGeom prst="rect">
                            <a:avLst/>
                          </a:prstGeom>
                        </pic:spPr>
                      </pic:pic>
                      <pic:pic xmlns:pic="http://schemas.openxmlformats.org/drawingml/2006/picture">
                        <pic:nvPicPr>
                          <pic:cNvPr id="84" name="Image 84"/>
                          <pic:cNvPicPr/>
                        </pic:nvPicPr>
                        <pic:blipFill>
                          <a:blip r:embed="rId64" cstate="print"/>
                          <a:stretch>
                            <a:fillRect/>
                          </a:stretch>
                        </pic:blipFill>
                        <pic:spPr>
                          <a:xfrm>
                            <a:off x="4084320" y="276733"/>
                            <a:ext cx="171450" cy="277494"/>
                          </a:xfrm>
                          <a:prstGeom prst="rect">
                            <a:avLst/>
                          </a:prstGeom>
                        </pic:spPr>
                      </pic:pic>
                      <pic:pic xmlns:pic="http://schemas.openxmlformats.org/drawingml/2006/picture">
                        <pic:nvPicPr>
                          <pic:cNvPr id="85" name="Image 85"/>
                          <pic:cNvPicPr/>
                        </pic:nvPicPr>
                        <pic:blipFill>
                          <a:blip r:embed="rId65" cstate="print"/>
                          <a:stretch>
                            <a:fillRect/>
                          </a:stretch>
                        </pic:blipFill>
                        <pic:spPr>
                          <a:xfrm>
                            <a:off x="5514721" y="0"/>
                            <a:ext cx="485901" cy="335152"/>
                          </a:xfrm>
                          <a:prstGeom prst="rect">
                            <a:avLst/>
                          </a:prstGeom>
                        </pic:spPr>
                      </pic:pic>
                      <pic:pic xmlns:pic="http://schemas.openxmlformats.org/drawingml/2006/picture">
                        <pic:nvPicPr>
                          <pic:cNvPr id="86" name="Image 86"/>
                          <pic:cNvPicPr/>
                        </pic:nvPicPr>
                        <pic:blipFill>
                          <a:blip r:embed="rId66" cstate="print"/>
                          <a:stretch>
                            <a:fillRect/>
                          </a:stretch>
                        </pic:blipFill>
                        <pic:spPr>
                          <a:xfrm>
                            <a:off x="4321302" y="140715"/>
                            <a:ext cx="984631" cy="377062"/>
                          </a:xfrm>
                          <a:prstGeom prst="rect">
                            <a:avLst/>
                          </a:prstGeom>
                        </pic:spPr>
                      </pic:pic>
                      <pic:pic xmlns:pic="http://schemas.openxmlformats.org/drawingml/2006/picture">
                        <pic:nvPicPr>
                          <pic:cNvPr id="87" name="Image 87"/>
                          <pic:cNvPicPr/>
                        </pic:nvPicPr>
                        <pic:blipFill>
                          <a:blip r:embed="rId67" cstate="print"/>
                          <a:stretch>
                            <a:fillRect/>
                          </a:stretch>
                        </pic:blipFill>
                        <pic:spPr>
                          <a:xfrm>
                            <a:off x="5307329" y="114427"/>
                            <a:ext cx="217805" cy="299720"/>
                          </a:xfrm>
                          <a:prstGeom prst="rect">
                            <a:avLst/>
                          </a:prstGeom>
                        </pic:spPr>
                      </pic:pic>
                    </wpg:wgp>
                  </a:graphicData>
                </a:graphic>
              </wp:inline>
            </w:drawing>
          </mc:Choice>
          <mc:Fallback>
            <w:pict>
              <v:group id="Group 69" o:spid="_x0000_s1026" o:spt="203" style="height:99.7pt;width:472.5pt;" coordsize="6000750,1266190" o:gfxdata="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">
                <o:lock v:ext="edit" aspectratio="f"/>
                <v:shape id="Image 70" o:spid="_x0000_s1026" o:spt="75" type="#_x0000_t75" style="position:absolute;left:0;top:5968;height:1260094;width:6000622;" filled="f" o:preferrelative="t" stroked="f" coordsize="21600,21600" o:gfxdata="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AmT7sAAADb&#10;AAAADwAAAAAAAAABACAAAAAiAAAAZHJzL2Rvd25yZXYueG1sUEsBAhQAFAAAAAgAh07iQDMvBZ47&#10;AAAAOQAAABAAAAAAAAAAAQAgAAAACgEAAGRycy9zaGFwZXhtbC54bWxQSwUGAAAAAAYABgBbAQAA&#10;tAMAAAAA&#10;">
                  <v:fill on="f" focussize="0,0"/>
                  <v:stroke on="f"/>
                  <v:imagedata r:id="rId50" o:title=""/>
                  <o:lock v:ext="edit" aspectratio="f"/>
                </v:shape>
                <v:shape id="Image 71" o:spid="_x0000_s1026" o:spt="75" type="#_x0000_t75" style="position:absolute;left:889;top:730504;height:437134;width:200075;" filled="f" o:preferrelative="t" stroked="f" coordsize="21600,21600" o:gfxdata="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hqO+8AAAA&#10;2wAAAA8AAAAAAAAAAQAgAAAAIgAAAGRycy9kb3ducmV2LnhtbFBLAQIUABQAAAAIAIdO4kAzLwWe&#10;OwAAADkAAAAQAAAAAAAAAAEAIAAAAAsBAABkcnMvc2hhcGV4bWwueG1sUEsFBgAAAAAGAAYAWwEA&#10;ALUDAAAAAA==&#10;">
                  <v:fill on="f" focussize="0,0"/>
                  <v:stroke on="f"/>
                  <v:imagedata r:id="rId51" o:title=""/>
                  <o:lock v:ext="edit" aspectratio="f"/>
                </v:shape>
                <v:shape id="Image 72" o:spid="_x0000_s1026" o:spt="75" type="#_x0000_t75" style="position:absolute;left:190588;top:560958;height:587248;width:1195870;" filled="f" o:preferrelative="t" stroked="f" coordsize="21600,21600" o:gfxdata="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Ouq7sAAADb&#10;AAAADwAAAAAAAAABACAAAAAiAAAAZHJzL2Rvd25yZXYueG1sUEsBAhQAFAAAAAgAh07iQDMvBZ47&#10;AAAAOQAAABAAAAAAAAAAAQAgAAAACgEAAGRycy9zaGFwZXhtbC54bWxQSwUGAAAAAAYABgBbAQAA&#10;tAMAAAAA&#10;">
                  <v:fill on="f" focussize="0,0"/>
                  <v:stroke on="f"/>
                  <v:imagedata r:id="rId52" o:title=""/>
                  <o:lock v:ext="edit" aspectratio="f"/>
                </v:shape>
                <v:shape id="Image 73" o:spid="_x0000_s1026" o:spt="75" type="#_x0000_t75" style="position:absolute;left:1428622;top:592455;height:367538;width:412226;" filled="f" o:preferrelative="t" stroked="f" coordsize="21600,21600" o:gfxdata="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LV2vQAA&#10;ANsAAAAPAAAAAAAAAAEAIAAAACIAAABkcnMvZG93bnJldi54bWxQSwECFAAUAAAACACHTuJAMy8F&#10;njsAAAA5AAAAEAAAAAAAAAABACAAAAAMAQAAZHJzL3NoYXBleG1sLnhtbFBLBQYAAAAABgAGAFsB&#10;AAC2AwAAAAA=&#10;">
                  <v:fill on="f" focussize="0,0"/>
                  <v:stroke on="f"/>
                  <v:imagedata r:id="rId53" o:title=""/>
                  <o:lock v:ext="edit" aspectratio="f"/>
                </v:shape>
                <v:shape id="Image 74" o:spid="_x0000_s1026" o:spt="75" type="#_x0000_t75" style="position:absolute;left:1855977;top:504825;height:386461;width:129286;" filled="f" o:preferrelative="t" stroked="f" coordsize="21600,21600" o:gfxdata="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wINb4A&#10;AADbAAAADwAAAAAAAAABACAAAAAiAAAAZHJzL2Rvd25yZXYueG1sUEsBAhQAFAAAAAgAh07iQDMv&#10;BZ47AAAAOQAAABAAAAAAAAAAAQAgAAAADQEAAGRycy9zaGFwZXhtbC54bWxQSwUGAAAAAAYABgBb&#10;AQAAtwMAAAAA&#10;">
                  <v:fill on="f" focussize="0,0"/>
                  <v:stroke on="f"/>
                  <v:imagedata r:id="rId54" o:title=""/>
                  <o:lock v:ext="edit" aspectratio="f"/>
                </v:shape>
                <v:shape id="Image 75" o:spid="_x0000_s1026" o:spt="75" type="#_x0000_t75" style="position:absolute;left:1999360;top:625348;height:247903;width:47751;" filled="f" o:preferrelative="t" stroked="f" coordsize="21600,21600" o:gfxdata="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Cg4vQAA&#10;ANsAAAAPAAAAAAAAAAEAIAAAACIAAABkcnMvZG93bnJldi54bWxQSwECFAAUAAAACACHTuJAMy8F&#10;njsAAAA5AAAAEAAAAAAAAAABACAAAAAMAQAAZHJzL3NoYXBleG1sLnhtbFBLBQYAAAAABgAGAFsB&#10;AAC2AwAAAAA=&#10;">
                  <v:fill on="f" focussize="0,0"/>
                  <v:stroke on="f"/>
                  <v:imagedata r:id="rId55" o:title=""/>
                  <o:lock v:ext="edit" aspectratio="f"/>
                </v:shape>
                <v:shape id="Image 76" o:spid="_x0000_s1026" o:spt="75" type="#_x0000_t75" style="position:absolute;left:2107183;top:541401;height:312547;width:126746;" filled="f" o:preferrelative="t" stroked="f" coordsize="21600,21600" o:gfxdata="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aEV7sAAADb&#10;AAAADwAAAAAAAAABACAAAAAiAAAAZHJzL2Rvd25yZXYueG1sUEsBAhQAFAAAAAgAh07iQDMvBZ47&#10;AAAAOQAAABAAAAAAAAAAAQAgAAAACgEAAGRycy9zaGFwZXhtbC54bWxQSwUGAAAAAAYABgBbAQAA&#10;tAMAAAAA&#10;">
                  <v:fill on="f" focussize="0,0"/>
                  <v:stroke on="f"/>
                  <v:imagedata r:id="rId56" o:title=""/>
                  <o:lock v:ext="edit" aspectratio="f"/>
                </v:shape>
                <v:shape id="Image 77" o:spid="_x0000_s1026" o:spt="75" type="#_x0000_t75" style="position:absolute;left:2247519;top:518541;height:316864;width:144018;" filled="f" o:preferrelative="t" stroked="f" coordsize="21600,21600" o:gfxdata="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N2i74A&#10;AADbAAAADwAAAAAAAAABACAAAAAiAAAAZHJzL2Rvd25yZXYueG1sUEsBAhQAFAAAAAgAh07iQDMv&#10;BZ47AAAAOQAAABAAAAAAAAAAAQAgAAAADQEAAGRycy9zaGFwZXhtbC54bWxQSwUGAAAAAAYABgBb&#10;AQAAtwMAAAAA&#10;">
                  <v:fill on="f" focussize="0,0"/>
                  <v:stroke on="f"/>
                  <v:imagedata r:id="rId57" o:title=""/>
                  <o:lock v:ext="edit" aspectratio="f"/>
                </v:shape>
                <v:shape id="Image 78" o:spid="_x0000_s1026" o:spt="75" type="#_x0000_t75" style="position:absolute;left:2408554;top:492887;height:318134;width:179831;" filled="f" o:preferrelative="t" stroked="f" coordsize="21600,21600" o:gfxdata="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0t6yugAAANsA&#10;AAAPAAAAAAAAAAEAIAAAACIAAABkcnMvZG93bnJldi54bWxQSwECFAAUAAAACACHTuJAMy8FnjsA&#10;AAA5AAAAEAAAAAAAAAABACAAAAAJAQAAZHJzL3NoYXBleG1sLnhtbFBLBQYAAAAABgAGAFsBAACz&#10;AwAAAAA=&#10;">
                  <v:fill on="f" focussize="0,0"/>
                  <v:stroke on="f"/>
                  <v:imagedata r:id="rId58" o:title=""/>
                  <o:lock v:ext="edit" aspectratio="f"/>
                </v:shape>
                <v:shape id="Image 79" o:spid="_x0000_s1026" o:spt="75" type="#_x0000_t75" style="position:absolute;left:2607691;top:480313;height:300354;width:134620;" filled="f" o:preferrelative="t" stroked="f" coordsize="21600,21600" o:gfxdata="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PNXQvQAA&#10;ANsAAAAPAAAAAAAAAAEAIAAAACIAAABkcnMvZG93bnJldi54bWxQSwECFAAUAAAACACHTuJAMy8F&#10;njsAAAA5AAAAEAAAAAAAAAABACAAAAAMAQAAZHJzL3NoYXBleG1sLnhtbFBLBQYAAAAABgAGAFsB&#10;AAC2AwAAAAA=&#10;">
                  <v:fill on="f" focussize="0,0"/>
                  <v:stroke on="f"/>
                  <v:imagedata r:id="rId59" o:title=""/>
                  <o:lock v:ext="edit" aspectratio="f"/>
                </v:shape>
                <v:shape id="Image 80" o:spid="_x0000_s1026" o:spt="75" type="#_x0000_t75" style="position:absolute;left:2757297;top:431545;height:322325;width:303275;" filled="f" o:preferrelative="t" stroked="f" coordsize="21600,21600" o:gfxdata="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DNIW5AAAA2wAA&#10;AA8AAAAAAAAAAQAgAAAAIgAAAGRycy9kb3ducmV2LnhtbFBLAQIUABQAAAAIAIdO4kAzLwWeOwAA&#10;ADkAAAAQAAAAAAAAAAEAIAAAAAgBAABkcnMvc2hhcGV4bWwueG1sUEsFBgAAAAAGAAYAWwEAALID&#10;AAAAAA==&#10;">
                  <v:fill on="f" focussize="0,0"/>
                  <v:stroke on="f"/>
                  <v:imagedata r:id="rId60" o:title=""/>
                  <o:lock v:ext="edit" aspectratio="f"/>
                </v:shape>
                <v:shape id="Image 81" o:spid="_x0000_s1026" o:spt="75" type="#_x0000_t75" style="position:absolute;left:3121025;top:372999;height:328929;width:392556;" filled="f" o:preferrelative="t" stroked="f" coordsize="21600,21600" o:gfxdata="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L8+TrgAAADbAAAA&#10;DwAAAAAAAAABACAAAAAiAAAAZHJzL2Rvd25yZXYueG1sUEsBAhQAFAAAAAgAh07iQDMvBZ47AAAA&#10;OQAAABAAAAAAAAAAAQAgAAAABwEAAGRycy9zaGFwZXhtbC54bWxQSwUGAAAAAAYABgBbAQAAsQMA&#10;AAAA&#10;">
                  <v:fill on="f" focussize="0,0"/>
                  <v:stroke on="f"/>
                  <v:imagedata r:id="rId61" o:title=""/>
                  <o:lock v:ext="edit" aspectratio="f"/>
                </v:shape>
                <v:shape id="Image 82" o:spid="_x0000_s1026" o:spt="75" type="#_x0000_t75" style="position:absolute;left:3527678;top:360552;height:270637;width:142239;" filled="f" o:preferrelative="t" stroked="f" coordsize="21600,21600" o:gfxdata="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ofnbsAAADb&#10;AAAADwAAAAAAAAABACAAAAAiAAAAZHJzL2Rvd25yZXYueG1sUEsBAhQAFAAAAAgAh07iQDMvBZ47&#10;AAAAOQAAABAAAAAAAAAAAQAgAAAACgEAAGRycy9zaGFwZXhtbC54bWxQSwUGAAAAAAYABgBbAQAA&#10;tAMAAAAA&#10;">
                  <v:fill on="f" focussize="0,0"/>
                  <v:stroke on="f"/>
                  <v:imagedata r:id="rId62" o:title=""/>
                  <o:lock v:ext="edit" aspectratio="f"/>
                </v:shape>
                <v:shape id="Image 83" o:spid="_x0000_s1026" o:spt="75" type="#_x0000_t75" style="position:absolute;left:3683761;top:307466;height:308101;width:334263;" filled="f" o:preferrelative="t" stroked="f" coordsize="21600,21600" o:gfxdata="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16PW8AAAA&#10;2wAAAA8AAAAAAAAAAQAgAAAAIgAAAGRycy9kb3ducmV2LnhtbFBLAQIUABQAAAAIAIdO4kAzLwWe&#10;OwAAADkAAAAQAAAAAAAAAAEAIAAAAAsBAABkcnMvc2hhcGV4bWwueG1sUEsFBgAAAAAGAAYAWwEA&#10;ALUDAAAAAA==&#10;">
                  <v:fill on="f" focussize="0,0"/>
                  <v:stroke on="f"/>
                  <v:imagedata r:id="rId63" o:title=""/>
                  <o:lock v:ext="edit" aspectratio="f"/>
                </v:shape>
                <v:shape id="Image 84" o:spid="_x0000_s1026" o:spt="75" type="#_x0000_t75" style="position:absolute;left:4084320;top:276733;height:277494;width:171450;" filled="f" o:preferrelative="t" stroked="f" coordsize="21600,21600" o:gfxdata="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bvoL4A&#10;AADbAAAADwAAAAAAAAABACAAAAAiAAAAZHJzL2Rvd25yZXYueG1sUEsBAhQAFAAAAAgAh07iQDMv&#10;BZ47AAAAOQAAABAAAAAAAAAAAQAgAAAADQEAAGRycy9zaGFwZXhtbC54bWxQSwUGAAAAAAYABgBb&#10;AQAAtwMAAAAA&#10;">
                  <v:fill on="f" focussize="0,0"/>
                  <v:stroke on="f"/>
                  <v:imagedata r:id="rId64" o:title=""/>
                  <o:lock v:ext="edit" aspectratio="f"/>
                </v:shape>
                <v:shape id="Image 85" o:spid="_x0000_s1026" o:spt="75" type="#_x0000_t75" style="position:absolute;left:5514721;top:0;height:335152;width:485901;" filled="f" o:preferrelative="t" stroked="f" coordsize="21600,21600" o:gfxdata="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bAYr4A&#10;AADbAAAADwAAAAAAAAABACAAAAAiAAAAZHJzL2Rvd25yZXYueG1sUEsBAhQAFAAAAAgAh07iQDMv&#10;BZ47AAAAOQAAABAAAAAAAAAAAQAgAAAADQEAAGRycy9zaGFwZXhtbC54bWxQSwUGAAAAAAYABgBb&#10;AQAAtwMAAAAA&#10;">
                  <v:fill on="f" focussize="0,0"/>
                  <v:stroke on="f"/>
                  <v:imagedata r:id="rId65" o:title=""/>
                  <o:lock v:ext="edit" aspectratio="f"/>
                </v:shape>
                <v:shape id="Image 86" o:spid="_x0000_s1026" o:spt="75" type="#_x0000_t75" style="position:absolute;left:4321302;top:140715;height:377062;width:984631;" filled="f" o:preferrelative="t" stroked="f" coordsize="21600,21600" o:gfxdata="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Cb4q8AAAA&#10;2wAAAA8AAAAAAAAAAQAgAAAAIgAAAGRycy9kb3ducmV2LnhtbFBLAQIUABQAAAAIAIdO4kAzLwWe&#10;OwAAADkAAAAQAAAAAAAAAAEAIAAAAAsBAABkcnMvc2hhcGV4bWwueG1sUEsFBgAAAAAGAAYAWwEA&#10;ALUDAAAAAA==&#10;">
                  <v:fill on="f" focussize="0,0"/>
                  <v:stroke on="f"/>
                  <v:imagedata r:id="rId66" o:title=""/>
                  <o:lock v:ext="edit" aspectratio="f"/>
                </v:shape>
                <v:shape id="Image 87" o:spid="_x0000_s1026" o:spt="75" type="#_x0000_t75" style="position:absolute;left:5307329;top:114427;height:299720;width:217805;" filled="f" o:preferrelative="t" stroked="f" coordsize="21600,21600" o:gfxdata="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3ROx+5AAAA2wAA&#10;AA8AAAAAAAAAAQAgAAAAIgAAAGRycy9kb3ducmV2LnhtbFBLAQIUABQAAAAIAIdO4kAzLwWeOwAA&#10;ADkAAAAQAAAAAAAAAAEAIAAAAAgBAABkcnMvc2hhcGV4bWwueG1sUEsFBgAAAAAGAAYAWwEAALID&#10;AAAAAA==&#10;">
                  <v:fill on="f" focussize="0,0"/>
                  <v:stroke on="f"/>
                  <v:imagedata r:id="rId67" o:title=""/>
                  <o:lock v:ext="edit" aspectratio="f"/>
                </v:shape>
                <w10:wrap type="none"/>
                <w10:anchorlock/>
              </v:group>
            </w:pict>
          </mc:Fallback>
        </mc:AlternateContent>
      </w:r>
    </w:p>
    <w:p>
      <w:pPr>
        <w:pStyle w:val="7"/>
        <w:ind w:left="7710" w:firstLine="36"/>
        <w:jc w:val="both"/>
      </w:pPr>
      <w:r>
        <w:t>Потомок, знай: в суровые года, Верны</w:t>
      </w:r>
      <w:r>
        <w:rPr>
          <w:spacing w:val="-2"/>
        </w:rPr>
        <w:t xml:space="preserve"> </w:t>
      </w:r>
      <w:r>
        <w:t>народу,</w:t>
      </w:r>
      <w:r>
        <w:rPr>
          <w:spacing w:val="-2"/>
        </w:rPr>
        <w:t xml:space="preserve"> </w:t>
      </w:r>
      <w:r>
        <w:t>долгу</w:t>
      </w:r>
      <w:r>
        <w:rPr>
          <w:spacing w:val="-7"/>
        </w:rPr>
        <w:t xml:space="preserve"> </w:t>
      </w:r>
      <w:r>
        <w:t>и</w:t>
      </w:r>
      <w:r>
        <w:rPr>
          <w:spacing w:val="2"/>
        </w:rPr>
        <w:t xml:space="preserve"> </w:t>
      </w:r>
      <w:r>
        <w:rPr>
          <w:spacing w:val="-2"/>
        </w:rPr>
        <w:t>Отчизне,</w:t>
      </w:r>
    </w:p>
    <w:p>
      <w:pPr>
        <w:pStyle w:val="7"/>
        <w:ind w:left="7513" w:right="117" w:firstLine="367"/>
        <w:jc w:val="both"/>
      </w:pPr>
      <w:r>
        <w:t>Через</w:t>
      </w:r>
      <w:r>
        <w:rPr>
          <w:spacing w:val="-10"/>
        </w:rPr>
        <w:t xml:space="preserve"> </w:t>
      </w:r>
      <w:r>
        <w:t>торосы</w:t>
      </w:r>
      <w:r>
        <w:rPr>
          <w:spacing w:val="-10"/>
        </w:rPr>
        <w:t xml:space="preserve"> </w:t>
      </w:r>
      <w:r>
        <w:t>ладожского</w:t>
      </w:r>
      <w:r>
        <w:rPr>
          <w:spacing w:val="-10"/>
        </w:rPr>
        <w:t xml:space="preserve"> </w:t>
      </w:r>
      <w:r>
        <w:t>льда Отсюда мы вели дорогу Жизни, Чтоб</w:t>
      </w:r>
      <w:r>
        <w:rPr>
          <w:spacing w:val="-3"/>
        </w:rPr>
        <w:t xml:space="preserve"> </w:t>
      </w:r>
      <w:r>
        <w:t>жизнь</w:t>
      </w:r>
      <w:r>
        <w:rPr>
          <w:spacing w:val="-4"/>
        </w:rPr>
        <w:t xml:space="preserve"> </w:t>
      </w:r>
      <w:r>
        <w:t>не</w:t>
      </w:r>
      <w:r>
        <w:rPr>
          <w:spacing w:val="-2"/>
        </w:rPr>
        <w:t xml:space="preserve"> </w:t>
      </w:r>
      <w:r>
        <w:t>умирала</w:t>
      </w:r>
      <w:r>
        <w:rPr>
          <w:spacing w:val="-1"/>
        </w:rPr>
        <w:t xml:space="preserve"> </w:t>
      </w:r>
      <w:r>
        <w:rPr>
          <w:spacing w:val="-2"/>
        </w:rPr>
        <w:t>никогда…</w:t>
      </w:r>
    </w:p>
    <w:p>
      <w:pPr>
        <w:pStyle w:val="7"/>
        <w:ind w:left="100"/>
        <w:jc w:val="both"/>
      </w:pPr>
      <w:r>
        <w:t>Патриотическое воспитание – любовь к Родине, преданность ей, ответственность и гордость за неё, начинает</w:t>
      </w:r>
      <w:r>
        <w:rPr>
          <w:spacing w:val="-2"/>
        </w:rPr>
        <w:t xml:space="preserve"> </w:t>
      </w:r>
      <w:r>
        <w:t>формироваться уже</w:t>
      </w:r>
      <w:r>
        <w:rPr>
          <w:spacing w:val="-1"/>
        </w:rPr>
        <w:t xml:space="preserve"> </w:t>
      </w:r>
      <w:r>
        <w:t>в</w:t>
      </w:r>
      <w:r>
        <w:rPr>
          <w:spacing w:val="-3"/>
        </w:rPr>
        <w:t xml:space="preserve"> </w:t>
      </w:r>
      <w:r>
        <w:t>дошкольном</w:t>
      </w:r>
      <w:r>
        <w:rPr>
          <w:spacing w:val="-3"/>
        </w:rPr>
        <w:t xml:space="preserve"> </w:t>
      </w:r>
      <w:r>
        <w:t>возрасте</w:t>
      </w:r>
      <w:r>
        <w:rPr>
          <w:spacing w:val="-2"/>
        </w:rPr>
        <w:t xml:space="preserve"> </w:t>
      </w:r>
      <w:r>
        <w:t>и</w:t>
      </w:r>
      <w:r>
        <w:rPr>
          <w:spacing w:val="-2"/>
        </w:rPr>
        <w:t xml:space="preserve"> </w:t>
      </w:r>
      <w:r>
        <w:t>является</w:t>
      </w:r>
      <w:r>
        <w:rPr>
          <w:spacing w:val="-2"/>
        </w:rPr>
        <w:t xml:space="preserve"> </w:t>
      </w:r>
      <w:r>
        <w:t>одним</w:t>
      </w:r>
      <w:r>
        <w:rPr>
          <w:spacing w:val="-3"/>
        </w:rPr>
        <w:t xml:space="preserve"> </w:t>
      </w:r>
      <w:r>
        <w:t>из</w:t>
      </w:r>
      <w:r>
        <w:rPr>
          <w:spacing w:val="-2"/>
        </w:rPr>
        <w:t xml:space="preserve"> </w:t>
      </w:r>
      <w:r>
        <w:t>приоритетных направлений работы</w:t>
      </w:r>
      <w:r>
        <w:rPr>
          <w:spacing w:val="-3"/>
        </w:rPr>
        <w:t xml:space="preserve"> </w:t>
      </w:r>
      <w:r>
        <w:t>нашего</w:t>
      </w:r>
      <w:r>
        <w:rPr>
          <w:spacing w:val="-3"/>
        </w:rPr>
        <w:t xml:space="preserve"> </w:t>
      </w:r>
      <w:r>
        <w:t>детского</w:t>
      </w:r>
      <w:r>
        <w:rPr>
          <w:spacing w:val="-3"/>
        </w:rPr>
        <w:t xml:space="preserve"> </w:t>
      </w:r>
      <w:r>
        <w:t>сада.</w:t>
      </w:r>
      <w:r>
        <w:rPr>
          <w:spacing w:val="-2"/>
        </w:rPr>
        <w:t xml:space="preserve"> </w:t>
      </w:r>
      <w:r>
        <w:t>С</w:t>
      </w:r>
      <w:r>
        <w:rPr>
          <w:spacing w:val="-3"/>
        </w:rPr>
        <w:t xml:space="preserve"> </w:t>
      </w:r>
      <w:r>
        <w:t>24</w:t>
      </w:r>
      <w:r>
        <w:rPr>
          <w:spacing w:val="-3"/>
        </w:rPr>
        <w:t xml:space="preserve"> </w:t>
      </w:r>
      <w:r>
        <w:t>по</w:t>
      </w:r>
      <w:r>
        <w:rPr>
          <w:spacing w:val="-3"/>
        </w:rPr>
        <w:t xml:space="preserve"> </w:t>
      </w:r>
      <w:r>
        <w:t>27</w:t>
      </w:r>
      <w:r>
        <w:rPr>
          <w:spacing w:val="-3"/>
        </w:rPr>
        <w:t xml:space="preserve"> </w:t>
      </w:r>
      <w:r>
        <w:t>января</w:t>
      </w:r>
      <w:r>
        <w:rPr>
          <w:spacing w:val="-3"/>
        </w:rPr>
        <w:t xml:space="preserve"> </w:t>
      </w:r>
      <w:r>
        <w:t>2022</w:t>
      </w:r>
      <w:r>
        <w:rPr>
          <w:spacing w:val="-3"/>
        </w:rPr>
        <w:t xml:space="preserve"> </w:t>
      </w:r>
      <w:r>
        <w:t>года</w:t>
      </w:r>
      <w:r>
        <w:rPr>
          <w:spacing w:val="-3"/>
        </w:rPr>
        <w:t xml:space="preserve"> </w:t>
      </w:r>
      <w:r>
        <w:t>в</w:t>
      </w:r>
      <w:r>
        <w:rPr>
          <w:spacing w:val="-5"/>
        </w:rPr>
        <w:t xml:space="preserve"> </w:t>
      </w:r>
      <w:r>
        <w:t>нашем учреждении</w:t>
      </w:r>
      <w:r>
        <w:rPr>
          <w:spacing w:val="-3"/>
        </w:rPr>
        <w:t xml:space="preserve"> </w:t>
      </w:r>
      <w:r>
        <w:t>прошли</w:t>
      </w:r>
      <w:r>
        <w:rPr>
          <w:spacing w:val="-3"/>
        </w:rPr>
        <w:t xml:space="preserve"> </w:t>
      </w:r>
      <w:r>
        <w:t>мероприятия, посвященные Дню снятия блокады Ленинграда.</w:t>
      </w:r>
    </w:p>
    <w:p>
      <w:pPr>
        <w:pStyle w:val="7"/>
        <w:ind w:left="100" w:right="293"/>
        <w:jc w:val="both"/>
      </w:pPr>
      <w:r>
        <w:t>Вниманию детей были предложены презентации: «Блокада Ленинграда», «Дети города Ленинграда». Просматривая слайды о военно- автомобильной дороге, проложенной по льду</w:t>
      </w:r>
      <w:r>
        <w:rPr>
          <w:spacing w:val="-1"/>
        </w:rPr>
        <w:t xml:space="preserve"> </w:t>
      </w:r>
      <w:r>
        <w:t>Ладожского озера, дети узнали, что эту дорогу называли «Дорогой жизни». Именно благодаря ей, спаслись многие жители Ленинграда. Ребят очень впечатлили фотографии о разрушенном городе, военной технике и кусочке хлеба,</w:t>
      </w:r>
      <w:r>
        <w:rPr>
          <w:spacing w:val="-2"/>
        </w:rPr>
        <w:t xml:space="preserve"> </w:t>
      </w:r>
      <w:r>
        <w:t>который</w:t>
      </w:r>
      <w:r>
        <w:rPr>
          <w:spacing w:val="-1"/>
        </w:rPr>
        <w:t xml:space="preserve"> </w:t>
      </w:r>
      <w:r>
        <w:t>весил</w:t>
      </w:r>
      <w:r>
        <w:rPr>
          <w:spacing w:val="-2"/>
        </w:rPr>
        <w:t xml:space="preserve"> </w:t>
      </w:r>
      <w:r>
        <w:t>125</w:t>
      </w:r>
      <w:r>
        <w:rPr>
          <w:spacing w:val="-2"/>
        </w:rPr>
        <w:t xml:space="preserve"> </w:t>
      </w:r>
      <w:r>
        <w:t>граммов</w:t>
      </w:r>
      <w:r>
        <w:rPr>
          <w:spacing w:val="-3"/>
        </w:rPr>
        <w:t xml:space="preserve"> </w:t>
      </w:r>
      <w:r>
        <w:t>и</w:t>
      </w:r>
      <w:r>
        <w:rPr>
          <w:spacing w:val="-2"/>
        </w:rPr>
        <w:t xml:space="preserve"> </w:t>
      </w:r>
      <w:r>
        <w:t>выдавался</w:t>
      </w:r>
      <w:r>
        <w:rPr>
          <w:spacing w:val="-2"/>
        </w:rPr>
        <w:t xml:space="preserve"> </w:t>
      </w:r>
      <w:r>
        <w:t>каждому</w:t>
      </w:r>
      <w:r>
        <w:rPr>
          <w:spacing w:val="-7"/>
        </w:rPr>
        <w:t xml:space="preserve"> </w:t>
      </w:r>
      <w:r>
        <w:t>жителю</w:t>
      </w:r>
      <w:r>
        <w:rPr>
          <w:spacing w:val="-3"/>
        </w:rPr>
        <w:t xml:space="preserve"> </w:t>
      </w:r>
      <w:r>
        <w:t>на</w:t>
      </w:r>
      <w:r>
        <w:rPr>
          <w:spacing w:val="-3"/>
        </w:rPr>
        <w:t xml:space="preserve"> </w:t>
      </w:r>
      <w:r>
        <w:t>один</w:t>
      </w:r>
      <w:r>
        <w:rPr>
          <w:spacing w:val="-2"/>
        </w:rPr>
        <w:t xml:space="preserve"> </w:t>
      </w:r>
      <w:r>
        <w:t>день.</w:t>
      </w:r>
      <w:r>
        <w:rPr>
          <w:spacing w:val="-2"/>
        </w:rPr>
        <w:t xml:space="preserve"> </w:t>
      </w:r>
      <w:r>
        <w:t>Их удивило</w:t>
      </w:r>
      <w:r>
        <w:rPr>
          <w:spacing w:val="-2"/>
        </w:rPr>
        <w:t xml:space="preserve"> </w:t>
      </w:r>
      <w:r>
        <w:t>и</w:t>
      </w:r>
      <w:r>
        <w:rPr>
          <w:spacing w:val="-3"/>
        </w:rPr>
        <w:t xml:space="preserve"> </w:t>
      </w:r>
      <w:r>
        <w:t>поразило,</w:t>
      </w:r>
    </w:p>
    <w:p>
      <w:pPr>
        <w:pStyle w:val="7"/>
        <w:ind w:left="100"/>
        <w:jc w:val="both"/>
      </w:pPr>
      <w:r>
        <w:t>что</w:t>
      </w:r>
      <w:r>
        <w:rPr>
          <w:spacing w:val="-3"/>
        </w:rPr>
        <w:t xml:space="preserve"> </w:t>
      </w:r>
      <w:r>
        <w:t>во</w:t>
      </w:r>
      <w:r>
        <w:rPr>
          <w:spacing w:val="-3"/>
        </w:rPr>
        <w:t xml:space="preserve"> </w:t>
      </w:r>
      <w:r>
        <w:t>время</w:t>
      </w:r>
      <w:r>
        <w:rPr>
          <w:spacing w:val="-3"/>
        </w:rPr>
        <w:t xml:space="preserve"> </w:t>
      </w:r>
      <w:r>
        <w:t>блокады,</w:t>
      </w:r>
      <w:r>
        <w:rPr>
          <w:spacing w:val="-2"/>
        </w:rPr>
        <w:t xml:space="preserve"> </w:t>
      </w:r>
      <w:r>
        <w:t>маленькие</w:t>
      </w:r>
      <w:r>
        <w:rPr>
          <w:spacing w:val="-4"/>
        </w:rPr>
        <w:t xml:space="preserve"> </w:t>
      </w:r>
      <w:r>
        <w:t>дети,</w:t>
      </w:r>
      <w:r>
        <w:rPr>
          <w:spacing w:val="-3"/>
        </w:rPr>
        <w:t xml:space="preserve"> </w:t>
      </w:r>
      <w:r>
        <w:t>вместе</w:t>
      </w:r>
      <w:r>
        <w:rPr>
          <w:spacing w:val="-3"/>
        </w:rPr>
        <w:t xml:space="preserve"> </w:t>
      </w:r>
      <w:r>
        <w:t>со</w:t>
      </w:r>
      <w:r>
        <w:rPr>
          <w:spacing w:val="-3"/>
        </w:rPr>
        <w:t xml:space="preserve"> </w:t>
      </w:r>
      <w:r>
        <w:t>взрослыми</w:t>
      </w:r>
      <w:r>
        <w:rPr>
          <w:spacing w:val="-3"/>
        </w:rPr>
        <w:t xml:space="preserve"> </w:t>
      </w:r>
      <w:r>
        <w:t>голодали</w:t>
      </w:r>
      <w:r>
        <w:rPr>
          <w:spacing w:val="-3"/>
        </w:rPr>
        <w:t xml:space="preserve"> </w:t>
      </w:r>
      <w:r>
        <w:t>и</w:t>
      </w:r>
      <w:r>
        <w:rPr>
          <w:spacing w:val="-3"/>
        </w:rPr>
        <w:t xml:space="preserve"> </w:t>
      </w:r>
      <w:r>
        <w:t>мёрзли,</w:t>
      </w:r>
      <w:r>
        <w:rPr>
          <w:spacing w:val="-6"/>
        </w:rPr>
        <w:t xml:space="preserve"> </w:t>
      </w:r>
      <w:r>
        <w:t>тушили</w:t>
      </w:r>
      <w:r>
        <w:rPr>
          <w:spacing w:val="-2"/>
        </w:rPr>
        <w:t xml:space="preserve"> </w:t>
      </w:r>
      <w:r>
        <w:t>зажигательные бомбы, работали на заводах, делая снаряды…</w:t>
      </w:r>
    </w:p>
    <w:p>
      <w:pPr>
        <w:pStyle w:val="7"/>
        <w:ind w:left="100"/>
        <w:jc w:val="both"/>
      </w:pPr>
      <w:r>
        <w:t>Дети</w:t>
      </w:r>
      <w:r>
        <w:rPr>
          <w:spacing w:val="-4"/>
        </w:rPr>
        <w:t xml:space="preserve"> </w:t>
      </w:r>
      <w:r>
        <w:t>получили</w:t>
      </w:r>
      <w:r>
        <w:rPr>
          <w:spacing w:val="-2"/>
        </w:rPr>
        <w:t xml:space="preserve"> </w:t>
      </w:r>
      <w:r>
        <w:t>знания</w:t>
      </w:r>
      <w:r>
        <w:rPr>
          <w:spacing w:val="-6"/>
        </w:rPr>
        <w:t xml:space="preserve"> </w:t>
      </w:r>
      <w:r>
        <w:t>о</w:t>
      </w:r>
      <w:r>
        <w:rPr>
          <w:spacing w:val="-2"/>
        </w:rPr>
        <w:t xml:space="preserve"> </w:t>
      </w:r>
      <w:r>
        <w:t>великом</w:t>
      </w:r>
      <w:r>
        <w:rPr>
          <w:spacing w:val="-4"/>
        </w:rPr>
        <w:t xml:space="preserve"> </w:t>
      </w:r>
      <w:r>
        <w:t>подвиге</w:t>
      </w:r>
      <w:r>
        <w:rPr>
          <w:spacing w:val="-4"/>
        </w:rPr>
        <w:t xml:space="preserve"> </w:t>
      </w:r>
      <w:r>
        <w:t>жителей</w:t>
      </w:r>
      <w:r>
        <w:rPr>
          <w:spacing w:val="-3"/>
        </w:rPr>
        <w:t xml:space="preserve"> </w:t>
      </w:r>
      <w:r>
        <w:t>блокадного</w:t>
      </w:r>
      <w:r>
        <w:rPr>
          <w:spacing w:val="-2"/>
        </w:rPr>
        <w:t xml:space="preserve"> </w:t>
      </w:r>
      <w:r>
        <w:t>Ленинграда</w:t>
      </w:r>
      <w:r>
        <w:rPr>
          <w:spacing w:val="-4"/>
        </w:rPr>
        <w:t xml:space="preserve"> </w:t>
      </w:r>
      <w:r>
        <w:t>во</w:t>
      </w:r>
      <w:r>
        <w:rPr>
          <w:spacing w:val="-3"/>
        </w:rPr>
        <w:t xml:space="preserve"> </w:t>
      </w:r>
      <w:r>
        <w:t xml:space="preserve">время </w:t>
      </w:r>
      <w:r>
        <w:rPr>
          <w:spacing w:val="-2"/>
        </w:rPr>
        <w:t>Великой</w:t>
      </w:r>
    </w:p>
    <w:p>
      <w:pPr>
        <w:pStyle w:val="7"/>
        <w:ind w:left="100"/>
        <w:jc w:val="both"/>
      </w:pPr>
      <w:r>
        <w:t>Отечественной</w:t>
      </w:r>
      <w:r>
        <w:rPr>
          <w:spacing w:val="-4"/>
        </w:rPr>
        <w:t xml:space="preserve"> </w:t>
      </w:r>
      <w:r>
        <w:t>войны.</w:t>
      </w:r>
      <w:r>
        <w:rPr>
          <w:spacing w:val="-6"/>
        </w:rPr>
        <w:t xml:space="preserve"> </w:t>
      </w:r>
      <w:r>
        <w:t>Завершили</w:t>
      </w:r>
      <w:r>
        <w:rPr>
          <w:spacing w:val="-3"/>
        </w:rPr>
        <w:t xml:space="preserve"> </w:t>
      </w:r>
      <w:r>
        <w:t>мероприятие</w:t>
      </w:r>
      <w:r>
        <w:rPr>
          <w:spacing w:val="-5"/>
        </w:rPr>
        <w:t xml:space="preserve"> </w:t>
      </w:r>
      <w:r>
        <w:t>минутой</w:t>
      </w:r>
      <w:r>
        <w:rPr>
          <w:spacing w:val="-3"/>
        </w:rPr>
        <w:t xml:space="preserve"> </w:t>
      </w:r>
      <w:r>
        <w:t>молчания.</w:t>
      </w:r>
      <w:r>
        <w:rPr>
          <w:spacing w:val="-4"/>
        </w:rPr>
        <w:t xml:space="preserve"> </w:t>
      </w:r>
      <w:r>
        <w:t>Все</w:t>
      </w:r>
      <w:r>
        <w:rPr>
          <w:spacing w:val="-5"/>
        </w:rPr>
        <w:t xml:space="preserve"> </w:t>
      </w:r>
      <w:r>
        <w:t>ребята</w:t>
      </w:r>
      <w:r>
        <w:rPr>
          <w:spacing w:val="-5"/>
        </w:rPr>
        <w:t xml:space="preserve"> </w:t>
      </w:r>
      <w:r>
        <w:t>прониклись</w:t>
      </w:r>
      <w:r>
        <w:rPr>
          <w:spacing w:val="-2"/>
        </w:rPr>
        <w:t xml:space="preserve"> </w:t>
      </w:r>
      <w:r>
        <w:t>уважением</w:t>
      </w:r>
      <w:r>
        <w:rPr>
          <w:spacing w:val="-5"/>
        </w:rPr>
        <w:t xml:space="preserve"> </w:t>
      </w:r>
      <w:r>
        <w:t>к ветеранам Великой Отечественной войны и труженикам тыла, к женщинам и детям, пережившим все ужасы и тяготы военного времени.</w:t>
      </w:r>
    </w:p>
    <w:p>
      <w:pPr>
        <w:pStyle w:val="7"/>
        <w:spacing w:before="22"/>
        <w:jc w:val="both"/>
        <w:rPr>
          <w:sz w:val="20"/>
        </w:rPr>
      </w:pPr>
      <w:r>
        <w:drawing>
          <wp:anchor distT="0" distB="0" distL="0" distR="0" simplePos="0" relativeHeight="251679744" behindDoc="1" locked="0" layoutInCell="1" allowOverlap="1">
            <wp:simplePos x="0" y="0"/>
            <wp:positionH relativeFrom="page">
              <wp:posOffset>304800</wp:posOffset>
            </wp:positionH>
            <wp:positionV relativeFrom="paragraph">
              <wp:posOffset>175260</wp:posOffset>
            </wp:positionV>
            <wp:extent cx="1903095" cy="1428750"/>
            <wp:effectExtent l="0" t="0" r="0" b="0"/>
            <wp:wrapTopAndBottom/>
            <wp:docPr id="88" name="Image 88"/>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8" cstate="print"/>
                    <a:stretch>
                      <a:fillRect/>
                    </a:stretch>
                  </pic:blipFill>
                  <pic:spPr>
                    <a:xfrm>
                      <a:off x="0" y="0"/>
                      <a:ext cx="1902884" cy="1428750"/>
                    </a:xfrm>
                    <a:prstGeom prst="rect">
                      <a:avLst/>
                    </a:prstGeom>
                  </pic:spPr>
                </pic:pic>
              </a:graphicData>
            </a:graphic>
          </wp:anchor>
        </w:drawing>
      </w:r>
      <w:r>
        <w:drawing>
          <wp:anchor distT="0" distB="0" distL="0" distR="0" simplePos="0" relativeHeight="251679744" behindDoc="1" locked="0" layoutInCell="1" allowOverlap="1">
            <wp:simplePos x="0" y="0"/>
            <wp:positionH relativeFrom="page">
              <wp:posOffset>2284095</wp:posOffset>
            </wp:positionH>
            <wp:positionV relativeFrom="paragraph">
              <wp:posOffset>175260</wp:posOffset>
            </wp:positionV>
            <wp:extent cx="1902460" cy="1428750"/>
            <wp:effectExtent l="0" t="0" r="0" b="0"/>
            <wp:wrapTopAndBottom/>
            <wp:docPr id="89"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9" cstate="print"/>
                    <a:stretch>
                      <a:fillRect/>
                    </a:stretch>
                  </pic:blipFill>
                  <pic:spPr>
                    <a:xfrm>
                      <a:off x="0" y="0"/>
                      <a:ext cx="1902249" cy="1428750"/>
                    </a:xfrm>
                    <a:prstGeom prst="rect">
                      <a:avLst/>
                    </a:prstGeom>
                  </pic:spPr>
                </pic:pic>
              </a:graphicData>
            </a:graphic>
          </wp:anchor>
        </w:drawing>
      </w:r>
      <w:r>
        <w:drawing>
          <wp:anchor distT="0" distB="0" distL="0" distR="0" simplePos="0" relativeHeight="251680768" behindDoc="1" locked="0" layoutInCell="1" allowOverlap="1">
            <wp:simplePos x="0" y="0"/>
            <wp:positionH relativeFrom="page">
              <wp:posOffset>4264025</wp:posOffset>
            </wp:positionH>
            <wp:positionV relativeFrom="paragraph">
              <wp:posOffset>175260</wp:posOffset>
            </wp:positionV>
            <wp:extent cx="1903095" cy="1428750"/>
            <wp:effectExtent l="0" t="0" r="0" b="0"/>
            <wp:wrapTopAndBottom/>
            <wp:docPr id="90" name="Image 90"/>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0" cstate="print"/>
                    <a:stretch>
                      <a:fillRect/>
                    </a:stretch>
                  </pic:blipFill>
                  <pic:spPr>
                    <a:xfrm>
                      <a:off x="0" y="0"/>
                      <a:ext cx="1902884" cy="1428750"/>
                    </a:xfrm>
                    <a:prstGeom prst="rect">
                      <a:avLst/>
                    </a:prstGeom>
                  </pic:spPr>
                </pic:pic>
              </a:graphicData>
            </a:graphic>
          </wp:anchor>
        </w:drawing>
      </w:r>
      <w:r>
        <w:drawing>
          <wp:anchor distT="0" distB="0" distL="0" distR="0" simplePos="0" relativeHeight="251680768" behindDoc="1" locked="0" layoutInCell="1" allowOverlap="1">
            <wp:simplePos x="0" y="0"/>
            <wp:positionH relativeFrom="page">
              <wp:posOffset>304800</wp:posOffset>
            </wp:positionH>
            <wp:positionV relativeFrom="paragraph">
              <wp:posOffset>1779905</wp:posOffset>
            </wp:positionV>
            <wp:extent cx="1903095" cy="1428750"/>
            <wp:effectExtent l="0" t="0" r="0" b="0"/>
            <wp:wrapTopAndBottom/>
            <wp:docPr id="91"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1" cstate="print"/>
                    <a:stretch>
                      <a:fillRect/>
                    </a:stretch>
                  </pic:blipFill>
                  <pic:spPr>
                    <a:xfrm>
                      <a:off x="0" y="0"/>
                      <a:ext cx="1902884" cy="1428750"/>
                    </a:xfrm>
                    <a:prstGeom prst="rect">
                      <a:avLst/>
                    </a:prstGeom>
                  </pic:spPr>
                </pic:pic>
              </a:graphicData>
            </a:graphic>
          </wp:anchor>
        </w:drawing>
      </w:r>
      <w:r>
        <w:drawing>
          <wp:anchor distT="0" distB="0" distL="0" distR="0" simplePos="0" relativeHeight="251681792" behindDoc="1" locked="0" layoutInCell="1" allowOverlap="1">
            <wp:simplePos x="0" y="0"/>
            <wp:positionH relativeFrom="page">
              <wp:posOffset>2284095</wp:posOffset>
            </wp:positionH>
            <wp:positionV relativeFrom="paragraph">
              <wp:posOffset>1779905</wp:posOffset>
            </wp:positionV>
            <wp:extent cx="1902460" cy="1428750"/>
            <wp:effectExtent l="0" t="0" r="0" b="0"/>
            <wp:wrapTopAndBottom/>
            <wp:docPr id="92" name="Image 92"/>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2" cstate="print"/>
                    <a:stretch>
                      <a:fillRect/>
                    </a:stretch>
                  </pic:blipFill>
                  <pic:spPr>
                    <a:xfrm>
                      <a:off x="0" y="0"/>
                      <a:ext cx="1902249" cy="1428750"/>
                    </a:xfrm>
                    <a:prstGeom prst="rect">
                      <a:avLst/>
                    </a:prstGeom>
                  </pic:spPr>
                </pic:pic>
              </a:graphicData>
            </a:graphic>
          </wp:anchor>
        </w:drawing>
      </w:r>
      <w:r>
        <w:drawing>
          <wp:anchor distT="0" distB="0" distL="0" distR="0" simplePos="0" relativeHeight="251681792" behindDoc="1" locked="0" layoutInCell="1" allowOverlap="1">
            <wp:simplePos x="0" y="0"/>
            <wp:positionH relativeFrom="page">
              <wp:posOffset>4264025</wp:posOffset>
            </wp:positionH>
            <wp:positionV relativeFrom="paragraph">
              <wp:posOffset>1779905</wp:posOffset>
            </wp:positionV>
            <wp:extent cx="1903095" cy="1428750"/>
            <wp:effectExtent l="0" t="0" r="0" b="0"/>
            <wp:wrapTopAndBottom/>
            <wp:docPr id="93" name="Image 93"/>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3" cstate="print"/>
                    <a:stretch>
                      <a:fillRect/>
                    </a:stretch>
                  </pic:blipFill>
                  <pic:spPr>
                    <a:xfrm>
                      <a:off x="0" y="0"/>
                      <a:ext cx="1902884" cy="1428750"/>
                    </a:xfrm>
                    <a:prstGeom prst="rect">
                      <a:avLst/>
                    </a:prstGeom>
                  </pic:spPr>
                </pic:pic>
              </a:graphicData>
            </a:graphic>
          </wp:anchor>
        </w:drawing>
      </w:r>
    </w:p>
    <w:p>
      <w:pPr>
        <w:pStyle w:val="7"/>
        <w:spacing w:before="23"/>
        <w:jc w:val="both"/>
        <w:rPr>
          <w:sz w:val="20"/>
        </w:rPr>
      </w:pPr>
    </w:p>
    <w:p>
      <w:pPr>
        <w:pStyle w:val="7"/>
        <w:spacing w:before="1"/>
        <w:jc w:val="both"/>
      </w:pPr>
    </w:p>
    <w:p>
      <w:pPr>
        <w:pStyle w:val="4"/>
        <w:ind w:left="100" w:firstLine="300"/>
        <w:jc w:val="both"/>
      </w:pPr>
      <w:r>
        <w:rPr>
          <w:color w:val="2D2D2D"/>
        </w:rPr>
        <w:t>Пока</w:t>
      </w:r>
      <w:r>
        <w:rPr>
          <w:color w:val="2D2D2D"/>
          <w:spacing w:val="-3"/>
        </w:rPr>
        <w:t xml:space="preserve"> </w:t>
      </w:r>
      <w:r>
        <w:rPr>
          <w:color w:val="2D2D2D"/>
        </w:rPr>
        <w:t>мы</w:t>
      </w:r>
      <w:r>
        <w:rPr>
          <w:color w:val="2D2D2D"/>
          <w:spacing w:val="-2"/>
        </w:rPr>
        <w:t xml:space="preserve"> </w:t>
      </w:r>
      <w:r>
        <w:rPr>
          <w:color w:val="2D2D2D"/>
        </w:rPr>
        <w:t>помним</w:t>
      </w:r>
      <w:r>
        <w:rPr>
          <w:color w:val="2D2D2D"/>
          <w:spacing w:val="-3"/>
        </w:rPr>
        <w:t xml:space="preserve"> </w:t>
      </w:r>
      <w:r>
        <w:rPr>
          <w:color w:val="2D2D2D"/>
        </w:rPr>
        <w:t>о</w:t>
      </w:r>
      <w:r>
        <w:rPr>
          <w:color w:val="2D2D2D"/>
          <w:spacing w:val="-2"/>
        </w:rPr>
        <w:t xml:space="preserve"> </w:t>
      </w:r>
      <w:r>
        <w:rPr>
          <w:color w:val="2D2D2D"/>
        </w:rPr>
        <w:t>ленинградцах</w:t>
      </w:r>
      <w:r>
        <w:rPr>
          <w:color w:val="2D2D2D"/>
          <w:spacing w:val="-2"/>
        </w:rPr>
        <w:t xml:space="preserve"> </w:t>
      </w:r>
      <w:r>
        <w:rPr>
          <w:color w:val="2D2D2D"/>
        </w:rPr>
        <w:t>—</w:t>
      </w:r>
      <w:r>
        <w:rPr>
          <w:color w:val="2D2D2D"/>
          <w:spacing w:val="-3"/>
        </w:rPr>
        <w:t xml:space="preserve"> </w:t>
      </w:r>
      <w:r>
        <w:rPr>
          <w:color w:val="2D2D2D"/>
        </w:rPr>
        <w:t>они</w:t>
      </w:r>
      <w:r>
        <w:rPr>
          <w:color w:val="2D2D2D"/>
          <w:spacing w:val="-3"/>
        </w:rPr>
        <w:t xml:space="preserve"> </w:t>
      </w:r>
      <w:r>
        <w:rPr>
          <w:color w:val="2D2D2D"/>
        </w:rPr>
        <w:t>живы</w:t>
      </w:r>
      <w:r>
        <w:rPr>
          <w:color w:val="2D2D2D"/>
          <w:spacing w:val="-2"/>
        </w:rPr>
        <w:t xml:space="preserve"> </w:t>
      </w:r>
      <w:r>
        <w:rPr>
          <w:color w:val="2D2D2D"/>
        </w:rPr>
        <w:t>в</w:t>
      </w:r>
      <w:r>
        <w:rPr>
          <w:color w:val="2D2D2D"/>
          <w:spacing w:val="-2"/>
        </w:rPr>
        <w:t xml:space="preserve"> </w:t>
      </w:r>
      <w:r>
        <w:rPr>
          <w:color w:val="2D2D2D"/>
        </w:rPr>
        <w:t>наших</w:t>
      </w:r>
      <w:r>
        <w:rPr>
          <w:color w:val="2D2D2D"/>
          <w:spacing w:val="-2"/>
        </w:rPr>
        <w:t xml:space="preserve"> </w:t>
      </w:r>
      <w:r>
        <w:rPr>
          <w:color w:val="2D2D2D"/>
        </w:rPr>
        <w:t>сердцах.</w:t>
      </w:r>
      <w:r>
        <w:rPr>
          <w:color w:val="2D2D2D"/>
          <w:spacing w:val="-2"/>
        </w:rPr>
        <w:t xml:space="preserve"> </w:t>
      </w:r>
      <w:r>
        <w:rPr>
          <w:color w:val="2D2D2D"/>
        </w:rPr>
        <w:t>И</w:t>
      </w:r>
      <w:r>
        <w:rPr>
          <w:color w:val="2D2D2D"/>
          <w:spacing w:val="-3"/>
        </w:rPr>
        <w:t xml:space="preserve"> </w:t>
      </w:r>
      <w:r>
        <w:rPr>
          <w:color w:val="2D2D2D"/>
        </w:rPr>
        <w:t>сохранение памяти о них — это самый простой и доступный способ выразить свои чувства</w:t>
      </w:r>
    </w:p>
    <w:p>
      <w:pPr>
        <w:spacing w:before="0" w:line="272" w:lineRule="exact"/>
        <w:ind w:left="100" w:right="0" w:firstLine="0"/>
        <w:jc w:val="both"/>
        <w:rPr>
          <w:rFonts w:ascii="Georgia" w:hAnsi="Georgia"/>
          <w:b/>
          <w:sz w:val="24"/>
        </w:rPr>
      </w:pPr>
      <w:r>
        <w:rPr>
          <w:rFonts w:ascii="Georgia" w:hAnsi="Georgia"/>
          <w:b/>
          <w:color w:val="2D2D2D"/>
          <w:sz w:val="24"/>
        </w:rPr>
        <w:t>по</w:t>
      </w:r>
      <w:r>
        <w:rPr>
          <w:rFonts w:ascii="Georgia" w:hAnsi="Georgia"/>
          <w:b/>
          <w:color w:val="2D2D2D"/>
          <w:spacing w:val="-3"/>
          <w:sz w:val="24"/>
        </w:rPr>
        <w:t xml:space="preserve"> </w:t>
      </w:r>
      <w:r>
        <w:rPr>
          <w:rFonts w:ascii="Georgia" w:hAnsi="Georgia"/>
          <w:b/>
          <w:color w:val="2D2D2D"/>
          <w:sz w:val="24"/>
        </w:rPr>
        <w:t>отношению</w:t>
      </w:r>
      <w:r>
        <w:rPr>
          <w:rFonts w:ascii="Georgia" w:hAnsi="Georgia"/>
          <w:b/>
          <w:color w:val="2D2D2D"/>
          <w:spacing w:val="-3"/>
          <w:sz w:val="24"/>
        </w:rPr>
        <w:t xml:space="preserve"> </w:t>
      </w:r>
      <w:r>
        <w:rPr>
          <w:rFonts w:ascii="Georgia" w:hAnsi="Georgia"/>
          <w:b/>
          <w:color w:val="2D2D2D"/>
          <w:sz w:val="24"/>
        </w:rPr>
        <w:t>к</w:t>
      </w:r>
      <w:r>
        <w:rPr>
          <w:rFonts w:ascii="Georgia" w:hAnsi="Georgia"/>
          <w:b/>
          <w:color w:val="2D2D2D"/>
          <w:spacing w:val="-1"/>
          <w:sz w:val="24"/>
        </w:rPr>
        <w:t xml:space="preserve"> </w:t>
      </w:r>
      <w:r>
        <w:rPr>
          <w:rFonts w:ascii="Georgia" w:hAnsi="Georgia"/>
          <w:b/>
          <w:color w:val="2D2D2D"/>
          <w:spacing w:val="-4"/>
          <w:sz w:val="24"/>
        </w:rPr>
        <w:t>ним.</w:t>
      </w:r>
    </w:p>
    <w:p>
      <w:pPr>
        <w:spacing w:after="0" w:line="272" w:lineRule="exact"/>
        <w:jc w:val="both"/>
        <w:rPr>
          <w:rFonts w:ascii="Georgia" w:hAnsi="Georgia"/>
          <w:sz w:val="24"/>
        </w:rPr>
        <w:sectPr>
          <w:pgSz w:w="11920" w:h="16850"/>
          <w:pgMar w:top="640" w:right="380" w:bottom="280" w:left="380" w:header="720" w:footer="720" w:gutter="0"/>
          <w:cols w:space="720" w:num="1"/>
        </w:sectPr>
      </w:pPr>
    </w:p>
    <w:p>
      <w:pPr>
        <w:pStyle w:val="7"/>
        <w:ind w:left="880"/>
        <w:jc w:val="both"/>
        <w:rPr>
          <w:rFonts w:ascii="Georgia"/>
          <w:sz w:val="20"/>
        </w:rPr>
      </w:pPr>
      <w:r>
        <w:rPr>
          <w:rFonts w:ascii="Georgia"/>
          <w:sz w:val="20"/>
        </w:rPr>
        <w:drawing>
          <wp:inline distT="0" distB="0" distL="0" distR="0">
            <wp:extent cx="5801360" cy="480695"/>
            <wp:effectExtent l="0" t="0" r="0" b="0"/>
            <wp:docPr id="94" name="Image 94"/>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4" cstate="print"/>
                    <a:stretch>
                      <a:fillRect/>
                    </a:stretch>
                  </pic:blipFill>
                  <pic:spPr>
                    <a:xfrm>
                      <a:off x="0" y="0"/>
                      <a:ext cx="5801752" cy="481012"/>
                    </a:xfrm>
                    <a:prstGeom prst="rect">
                      <a:avLst/>
                    </a:prstGeom>
                  </pic:spPr>
                </pic:pic>
              </a:graphicData>
            </a:graphic>
          </wp:inline>
        </w:drawing>
      </w:r>
    </w:p>
    <w:p>
      <w:pPr>
        <w:spacing w:before="355" w:line="459" w:lineRule="exact"/>
        <w:ind w:left="1900" w:right="0" w:firstLine="0"/>
        <w:jc w:val="both"/>
        <w:rPr>
          <w:b/>
          <w:i/>
          <w:sz w:val="40"/>
        </w:rPr>
      </w:pPr>
      <w:r>
        <w:rPr>
          <w:b/>
          <w:i/>
          <w:color w:val="006FC0"/>
          <w:sz w:val="40"/>
        </w:rPr>
        <w:t>«ПР</w:t>
      </w:r>
      <w:r>
        <w:rPr>
          <w:b/>
          <w:i/>
          <w:color w:val="006EC0"/>
          <w:sz w:val="40"/>
        </w:rPr>
        <w:t>ИКОСНОВЕНИЕ</w:t>
      </w:r>
      <w:r>
        <w:rPr>
          <w:b/>
          <w:i/>
          <w:color w:val="006EC0"/>
          <w:spacing w:val="-7"/>
          <w:sz w:val="40"/>
        </w:rPr>
        <w:t xml:space="preserve"> </w:t>
      </w:r>
      <w:r>
        <w:rPr>
          <w:b/>
          <w:i/>
          <w:color w:val="006EC0"/>
          <w:sz w:val="40"/>
        </w:rPr>
        <w:t>К</w:t>
      </w:r>
      <w:r>
        <w:rPr>
          <w:b/>
          <w:i/>
          <w:color w:val="006EC0"/>
          <w:spacing w:val="-7"/>
          <w:sz w:val="40"/>
        </w:rPr>
        <w:t xml:space="preserve"> </w:t>
      </w:r>
      <w:r>
        <w:rPr>
          <w:b/>
          <w:i/>
          <w:color w:val="006EC0"/>
          <w:spacing w:val="-2"/>
          <w:sz w:val="40"/>
        </w:rPr>
        <w:t>ДУШЕ»</w:t>
      </w:r>
    </w:p>
    <w:p>
      <w:pPr>
        <w:pStyle w:val="3"/>
        <w:spacing w:line="456" w:lineRule="exact"/>
        <w:ind w:left="1703"/>
        <w:jc w:val="both"/>
      </w:pPr>
      <w:r>
        <w:rPr>
          <w:color w:val="001F5F"/>
        </w:rPr>
        <w:t>Как</w:t>
      </w:r>
      <w:r>
        <w:rPr>
          <w:color w:val="001F5F"/>
          <w:spacing w:val="-7"/>
        </w:rPr>
        <w:t xml:space="preserve"> </w:t>
      </w:r>
      <w:r>
        <w:rPr>
          <w:color w:val="001F5F"/>
        </w:rPr>
        <w:t>воспитать</w:t>
      </w:r>
      <w:r>
        <w:rPr>
          <w:color w:val="001F5F"/>
          <w:spacing w:val="-3"/>
        </w:rPr>
        <w:t xml:space="preserve"> </w:t>
      </w:r>
      <w:r>
        <w:rPr>
          <w:color w:val="001F5F"/>
        </w:rPr>
        <w:t>в</w:t>
      </w:r>
      <w:r>
        <w:rPr>
          <w:color w:val="001F5F"/>
          <w:spacing w:val="-8"/>
        </w:rPr>
        <w:t xml:space="preserve"> </w:t>
      </w:r>
      <w:r>
        <w:rPr>
          <w:color w:val="001F5F"/>
        </w:rPr>
        <w:t>ребенке</w:t>
      </w:r>
      <w:r>
        <w:rPr>
          <w:color w:val="001F5F"/>
          <w:spacing w:val="-7"/>
        </w:rPr>
        <w:t xml:space="preserve"> </w:t>
      </w:r>
      <w:r>
        <w:rPr>
          <w:color w:val="001F5F"/>
          <w:spacing w:val="-2"/>
        </w:rPr>
        <w:t>патриота?</w:t>
      </w:r>
    </w:p>
    <w:p>
      <w:pPr>
        <w:pStyle w:val="9"/>
        <w:numPr>
          <w:ilvl w:val="0"/>
          <w:numId w:val="1"/>
        </w:numPr>
        <w:tabs>
          <w:tab w:val="left" w:pos="988"/>
        </w:tabs>
        <w:spacing w:before="0" w:after="0" w:line="240" w:lineRule="auto"/>
        <w:ind w:left="808" w:right="454" w:firstLine="0"/>
        <w:jc w:val="both"/>
        <w:rPr>
          <w:sz w:val="24"/>
        </w:rPr>
      </w:pPr>
      <w:r>
        <w:rPr>
          <w:sz w:val="24"/>
        </w:rPr>
        <w:t>Если</w:t>
      </w:r>
      <w:r>
        <w:rPr>
          <w:spacing w:val="-2"/>
          <w:sz w:val="24"/>
        </w:rPr>
        <w:t xml:space="preserve"> </w:t>
      </w:r>
      <w:r>
        <w:rPr>
          <w:sz w:val="24"/>
        </w:rPr>
        <w:t>вы</w:t>
      </w:r>
      <w:r>
        <w:rPr>
          <w:spacing w:val="-4"/>
          <w:sz w:val="24"/>
        </w:rPr>
        <w:t xml:space="preserve"> </w:t>
      </w:r>
      <w:r>
        <w:rPr>
          <w:sz w:val="24"/>
        </w:rPr>
        <w:t>хотите</w:t>
      </w:r>
      <w:r>
        <w:rPr>
          <w:spacing w:val="-4"/>
          <w:sz w:val="24"/>
        </w:rPr>
        <w:t xml:space="preserve"> </w:t>
      </w:r>
      <w:r>
        <w:rPr>
          <w:sz w:val="24"/>
        </w:rPr>
        <w:t>вырастить</w:t>
      </w:r>
      <w:r>
        <w:rPr>
          <w:spacing w:val="-2"/>
          <w:sz w:val="24"/>
        </w:rPr>
        <w:t xml:space="preserve"> </w:t>
      </w:r>
      <w:r>
        <w:rPr>
          <w:sz w:val="24"/>
        </w:rPr>
        <w:t>ребенка</w:t>
      </w:r>
      <w:r>
        <w:rPr>
          <w:spacing w:val="-4"/>
          <w:sz w:val="24"/>
        </w:rPr>
        <w:t xml:space="preserve"> </w:t>
      </w:r>
      <w:r>
        <w:rPr>
          <w:sz w:val="24"/>
        </w:rPr>
        <w:t>достойным</w:t>
      </w:r>
      <w:r>
        <w:rPr>
          <w:spacing w:val="-4"/>
          <w:sz w:val="24"/>
        </w:rPr>
        <w:t xml:space="preserve"> </w:t>
      </w:r>
      <w:r>
        <w:rPr>
          <w:sz w:val="24"/>
        </w:rPr>
        <w:t>человеком</w:t>
      </w:r>
      <w:r>
        <w:rPr>
          <w:spacing w:val="-4"/>
          <w:sz w:val="24"/>
        </w:rPr>
        <w:t xml:space="preserve"> </w:t>
      </w:r>
      <w:r>
        <w:rPr>
          <w:sz w:val="24"/>
        </w:rPr>
        <w:t>и</w:t>
      </w:r>
      <w:r>
        <w:rPr>
          <w:spacing w:val="-3"/>
          <w:sz w:val="24"/>
        </w:rPr>
        <w:t xml:space="preserve"> </w:t>
      </w:r>
      <w:r>
        <w:rPr>
          <w:sz w:val="24"/>
        </w:rPr>
        <w:t>гражданином,</w:t>
      </w:r>
      <w:r>
        <w:rPr>
          <w:spacing w:val="-3"/>
          <w:sz w:val="24"/>
        </w:rPr>
        <w:t xml:space="preserve"> </w:t>
      </w:r>
      <w:r>
        <w:rPr>
          <w:sz w:val="24"/>
        </w:rPr>
        <w:t>не говорите</w:t>
      </w:r>
      <w:r>
        <w:rPr>
          <w:spacing w:val="-3"/>
          <w:sz w:val="24"/>
        </w:rPr>
        <w:t xml:space="preserve"> </w:t>
      </w:r>
      <w:r>
        <w:rPr>
          <w:sz w:val="24"/>
        </w:rPr>
        <w:t>дурно</w:t>
      </w:r>
      <w:r>
        <w:rPr>
          <w:spacing w:val="-3"/>
          <w:sz w:val="24"/>
        </w:rPr>
        <w:t xml:space="preserve"> </w:t>
      </w:r>
      <w:r>
        <w:rPr>
          <w:sz w:val="24"/>
        </w:rPr>
        <w:t>о стране, в которой живете. Оттого, насколько патриотично настроеныотец и мать, во многом</w:t>
      </w:r>
    </w:p>
    <w:p>
      <w:pPr>
        <w:pStyle w:val="7"/>
        <w:ind w:left="808"/>
        <w:jc w:val="both"/>
      </w:pPr>
      <w:r>
        <w:t>зависит,</w:t>
      </w:r>
      <w:r>
        <w:rPr>
          <w:spacing w:val="-5"/>
        </w:rPr>
        <w:t xml:space="preserve"> </w:t>
      </w:r>
      <w:r>
        <w:t>каким</w:t>
      </w:r>
      <w:r>
        <w:rPr>
          <w:spacing w:val="-5"/>
        </w:rPr>
        <w:t xml:space="preserve"> </w:t>
      </w:r>
      <w:r>
        <w:t>будет</w:t>
      </w:r>
      <w:r>
        <w:rPr>
          <w:spacing w:val="-2"/>
        </w:rPr>
        <w:t xml:space="preserve"> </w:t>
      </w:r>
      <w:r>
        <w:t>их</w:t>
      </w:r>
      <w:r>
        <w:rPr>
          <w:spacing w:val="1"/>
        </w:rPr>
        <w:t xml:space="preserve"> </w:t>
      </w:r>
      <w:r>
        <w:rPr>
          <w:spacing w:val="-2"/>
        </w:rPr>
        <w:t>ребенок.</w:t>
      </w:r>
    </w:p>
    <w:p>
      <w:pPr>
        <w:pStyle w:val="9"/>
        <w:numPr>
          <w:ilvl w:val="0"/>
          <w:numId w:val="1"/>
        </w:numPr>
        <w:tabs>
          <w:tab w:val="left" w:pos="1048"/>
        </w:tabs>
        <w:spacing w:before="273" w:after="0" w:line="240" w:lineRule="auto"/>
        <w:ind w:left="808" w:right="474" w:firstLine="0"/>
        <w:jc w:val="both"/>
        <w:rPr>
          <w:sz w:val="24"/>
        </w:rPr>
      </w:pPr>
      <w:r>
        <w:rPr>
          <w:sz w:val="24"/>
        </w:rPr>
        <w:t>Рассказывайте</w:t>
      </w:r>
      <w:r>
        <w:rPr>
          <w:spacing w:val="-2"/>
          <w:sz w:val="24"/>
        </w:rPr>
        <w:t xml:space="preserve"> </w:t>
      </w:r>
      <w:r>
        <w:rPr>
          <w:sz w:val="24"/>
        </w:rPr>
        <w:t>своему</w:t>
      </w:r>
      <w:r>
        <w:rPr>
          <w:spacing w:val="-4"/>
          <w:sz w:val="24"/>
        </w:rPr>
        <w:t xml:space="preserve"> </w:t>
      </w:r>
      <w:r>
        <w:rPr>
          <w:sz w:val="24"/>
        </w:rPr>
        <w:t>ребенку</w:t>
      </w:r>
      <w:r>
        <w:rPr>
          <w:spacing w:val="-4"/>
          <w:sz w:val="24"/>
        </w:rPr>
        <w:t xml:space="preserve"> </w:t>
      </w:r>
      <w:r>
        <w:rPr>
          <w:sz w:val="24"/>
        </w:rPr>
        <w:t>об</w:t>
      </w:r>
      <w:r>
        <w:rPr>
          <w:spacing w:val="-2"/>
          <w:sz w:val="24"/>
        </w:rPr>
        <w:t xml:space="preserve"> </w:t>
      </w:r>
      <w:r>
        <w:rPr>
          <w:sz w:val="24"/>
        </w:rPr>
        <w:t>испытаниях,</w:t>
      </w:r>
      <w:r>
        <w:rPr>
          <w:spacing w:val="-1"/>
          <w:sz w:val="24"/>
        </w:rPr>
        <w:t xml:space="preserve"> </w:t>
      </w:r>
      <w:r>
        <w:rPr>
          <w:sz w:val="24"/>
        </w:rPr>
        <w:t>выпавших на</w:t>
      </w:r>
      <w:r>
        <w:rPr>
          <w:spacing w:val="-3"/>
          <w:sz w:val="24"/>
        </w:rPr>
        <w:t xml:space="preserve"> </w:t>
      </w:r>
      <w:r>
        <w:rPr>
          <w:sz w:val="24"/>
        </w:rPr>
        <w:t>долю</w:t>
      </w:r>
      <w:r>
        <w:rPr>
          <w:spacing w:val="-1"/>
          <w:sz w:val="24"/>
        </w:rPr>
        <w:t xml:space="preserve"> </w:t>
      </w:r>
      <w:r>
        <w:rPr>
          <w:sz w:val="24"/>
        </w:rPr>
        <w:t>вашихпредков,</w:t>
      </w:r>
      <w:r>
        <w:rPr>
          <w:spacing w:val="-2"/>
          <w:sz w:val="24"/>
        </w:rPr>
        <w:t xml:space="preserve"> </w:t>
      </w:r>
      <w:r>
        <w:rPr>
          <w:sz w:val="24"/>
        </w:rPr>
        <w:t>из</w:t>
      </w:r>
      <w:r>
        <w:rPr>
          <w:spacing w:val="-1"/>
          <w:sz w:val="24"/>
        </w:rPr>
        <w:t xml:space="preserve"> </w:t>
      </w:r>
      <w:r>
        <w:rPr>
          <w:sz w:val="24"/>
        </w:rPr>
        <w:t xml:space="preserve">которых они вышли с честью. Изучение истории семьи не только способствует духовному сближению взрослых членов семьи и детей, но и является первым шагом в познании Родины, её традиций, </w:t>
      </w:r>
      <w:r>
        <w:rPr>
          <w:spacing w:val="-2"/>
          <w:sz w:val="24"/>
        </w:rPr>
        <w:t>истории.</w:t>
      </w:r>
    </w:p>
    <w:p>
      <w:pPr>
        <w:pStyle w:val="7"/>
        <w:spacing w:before="1"/>
        <w:jc w:val="both"/>
      </w:pPr>
    </w:p>
    <w:p>
      <w:pPr>
        <w:pStyle w:val="7"/>
        <w:ind w:left="808"/>
        <w:jc w:val="both"/>
      </w:pPr>
      <w:r>
        <w:rPr>
          <w:b/>
        </w:rPr>
        <w:t>З.</w:t>
      </w:r>
      <w:r>
        <w:rPr>
          <w:b/>
          <w:spacing w:val="-3"/>
        </w:rPr>
        <w:t xml:space="preserve"> </w:t>
      </w:r>
      <w:r>
        <w:t>Знакомьте</w:t>
      </w:r>
      <w:r>
        <w:rPr>
          <w:spacing w:val="-3"/>
        </w:rPr>
        <w:t xml:space="preserve"> </w:t>
      </w:r>
      <w:r>
        <w:t>своего</w:t>
      </w:r>
      <w:r>
        <w:rPr>
          <w:spacing w:val="-1"/>
        </w:rPr>
        <w:t xml:space="preserve"> </w:t>
      </w:r>
      <w:r>
        <w:t>ребенка</w:t>
      </w:r>
      <w:r>
        <w:rPr>
          <w:spacing w:val="-3"/>
        </w:rPr>
        <w:t xml:space="preserve"> </w:t>
      </w:r>
      <w:r>
        <w:t>с</w:t>
      </w:r>
      <w:r>
        <w:rPr>
          <w:spacing w:val="-4"/>
        </w:rPr>
        <w:t xml:space="preserve"> </w:t>
      </w:r>
      <w:r>
        <w:t>памятными</w:t>
      </w:r>
      <w:r>
        <w:rPr>
          <w:spacing w:val="-1"/>
        </w:rPr>
        <w:t xml:space="preserve"> </w:t>
      </w:r>
      <w:r>
        <w:t>и</w:t>
      </w:r>
      <w:r>
        <w:rPr>
          <w:spacing w:val="-2"/>
        </w:rPr>
        <w:t xml:space="preserve"> </w:t>
      </w:r>
      <w:r>
        <w:t>историческими</w:t>
      </w:r>
      <w:r>
        <w:rPr>
          <w:spacing w:val="-1"/>
        </w:rPr>
        <w:t xml:space="preserve"> </w:t>
      </w:r>
      <w:r>
        <w:t>местами своей</w:t>
      </w:r>
      <w:r>
        <w:rPr>
          <w:spacing w:val="-2"/>
        </w:rPr>
        <w:t xml:space="preserve"> </w:t>
      </w:r>
      <w:r>
        <w:t>Родины.</w:t>
      </w:r>
      <w:r>
        <w:rPr>
          <w:spacing w:val="-3"/>
        </w:rPr>
        <w:t xml:space="preserve"> </w:t>
      </w:r>
      <w:r>
        <w:t>Помните,</w:t>
      </w:r>
      <w:r>
        <w:rPr>
          <w:spacing w:val="-3"/>
        </w:rPr>
        <w:t xml:space="preserve"> </w:t>
      </w:r>
      <w:r>
        <w:t>что воспитание маленького патриота начинается с самого близкого для него - родного дома, улицы,</w:t>
      </w:r>
    </w:p>
    <w:p>
      <w:pPr>
        <w:pStyle w:val="7"/>
        <w:ind w:left="808"/>
        <w:jc w:val="both"/>
      </w:pPr>
      <w:r>
        <w:t>где</w:t>
      </w:r>
      <w:r>
        <w:rPr>
          <w:spacing w:val="-6"/>
        </w:rPr>
        <w:t xml:space="preserve"> </w:t>
      </w:r>
      <w:r>
        <w:t>он</w:t>
      </w:r>
      <w:r>
        <w:rPr>
          <w:spacing w:val="-2"/>
        </w:rPr>
        <w:t xml:space="preserve"> </w:t>
      </w:r>
      <w:r>
        <w:t>живет,</w:t>
      </w:r>
      <w:r>
        <w:rPr>
          <w:spacing w:val="-1"/>
        </w:rPr>
        <w:t xml:space="preserve"> </w:t>
      </w:r>
      <w:r>
        <w:t>детского</w:t>
      </w:r>
      <w:r>
        <w:rPr>
          <w:spacing w:val="-5"/>
        </w:rPr>
        <w:t xml:space="preserve"> </w:t>
      </w:r>
      <w:r>
        <w:t>сада,</w:t>
      </w:r>
      <w:r>
        <w:rPr>
          <w:spacing w:val="-5"/>
        </w:rPr>
        <w:t xml:space="preserve"> </w:t>
      </w:r>
      <w:r>
        <w:rPr>
          <w:spacing w:val="-2"/>
        </w:rPr>
        <w:t>школы.</w:t>
      </w:r>
    </w:p>
    <w:p>
      <w:pPr>
        <w:pStyle w:val="7"/>
        <w:jc w:val="both"/>
      </w:pPr>
    </w:p>
    <w:p>
      <w:pPr>
        <w:pStyle w:val="9"/>
        <w:numPr>
          <w:ilvl w:val="0"/>
          <w:numId w:val="2"/>
        </w:numPr>
        <w:tabs>
          <w:tab w:val="left" w:pos="988"/>
        </w:tabs>
        <w:spacing w:before="0" w:after="0" w:line="240" w:lineRule="auto"/>
        <w:ind w:left="808" w:right="919" w:firstLine="0"/>
        <w:jc w:val="both"/>
        <w:rPr>
          <w:sz w:val="24"/>
        </w:rPr>
      </w:pPr>
      <w:r>
        <w:rPr>
          <w:sz w:val="24"/>
        </w:rPr>
        <w:t>Даже</w:t>
      </w:r>
      <w:r>
        <w:rPr>
          <w:spacing w:val="-4"/>
          <w:sz w:val="24"/>
        </w:rPr>
        <w:t xml:space="preserve"> </w:t>
      </w:r>
      <w:r>
        <w:rPr>
          <w:sz w:val="24"/>
        </w:rPr>
        <w:t>если</w:t>
      </w:r>
      <w:r>
        <w:rPr>
          <w:spacing w:val="-1"/>
          <w:sz w:val="24"/>
        </w:rPr>
        <w:t xml:space="preserve"> </w:t>
      </w:r>
      <w:r>
        <w:rPr>
          <w:sz w:val="24"/>
        </w:rPr>
        <w:t>вам</w:t>
      </w:r>
      <w:r>
        <w:rPr>
          <w:spacing w:val="-3"/>
          <w:sz w:val="24"/>
        </w:rPr>
        <w:t xml:space="preserve"> </w:t>
      </w:r>
      <w:r>
        <w:rPr>
          <w:sz w:val="24"/>
        </w:rPr>
        <w:t>очень</w:t>
      </w:r>
      <w:r>
        <w:rPr>
          <w:spacing w:val="-2"/>
          <w:sz w:val="24"/>
        </w:rPr>
        <w:t xml:space="preserve"> </w:t>
      </w:r>
      <w:r>
        <w:rPr>
          <w:sz w:val="24"/>
        </w:rPr>
        <w:t>не</w:t>
      </w:r>
      <w:r>
        <w:rPr>
          <w:spacing w:val="-3"/>
          <w:sz w:val="24"/>
        </w:rPr>
        <w:t xml:space="preserve"> </w:t>
      </w:r>
      <w:r>
        <w:rPr>
          <w:sz w:val="24"/>
        </w:rPr>
        <w:t>хочется</w:t>
      </w:r>
      <w:r>
        <w:rPr>
          <w:spacing w:val="-2"/>
          <w:sz w:val="24"/>
        </w:rPr>
        <w:t xml:space="preserve"> </w:t>
      </w:r>
      <w:r>
        <w:rPr>
          <w:sz w:val="24"/>
        </w:rPr>
        <w:t>в</w:t>
      </w:r>
      <w:r>
        <w:rPr>
          <w:spacing w:val="-3"/>
          <w:sz w:val="24"/>
        </w:rPr>
        <w:t xml:space="preserve"> </w:t>
      </w:r>
      <w:r>
        <w:rPr>
          <w:sz w:val="24"/>
        </w:rPr>
        <w:t>выходной</w:t>
      </w:r>
      <w:r>
        <w:rPr>
          <w:spacing w:val="-4"/>
          <w:sz w:val="24"/>
        </w:rPr>
        <w:t xml:space="preserve"> </w:t>
      </w:r>
      <w:r>
        <w:rPr>
          <w:sz w:val="24"/>
        </w:rPr>
        <w:t>день</w:t>
      </w:r>
      <w:r>
        <w:rPr>
          <w:spacing w:val="-2"/>
          <w:sz w:val="24"/>
        </w:rPr>
        <w:t xml:space="preserve"> </w:t>
      </w:r>
      <w:r>
        <w:rPr>
          <w:sz w:val="24"/>
        </w:rPr>
        <w:t>отправляться</w:t>
      </w:r>
      <w:r>
        <w:rPr>
          <w:spacing w:val="-2"/>
          <w:sz w:val="24"/>
        </w:rPr>
        <w:t xml:space="preserve"> </w:t>
      </w:r>
      <w:r>
        <w:rPr>
          <w:sz w:val="24"/>
        </w:rPr>
        <w:t>с</w:t>
      </w:r>
      <w:r>
        <w:rPr>
          <w:spacing w:val="-3"/>
          <w:sz w:val="24"/>
        </w:rPr>
        <w:t xml:space="preserve"> </w:t>
      </w:r>
      <w:r>
        <w:rPr>
          <w:sz w:val="24"/>
        </w:rPr>
        <w:t>ребенком</w:t>
      </w:r>
      <w:r>
        <w:rPr>
          <w:spacing w:val="-3"/>
          <w:sz w:val="24"/>
        </w:rPr>
        <w:t xml:space="preserve"> </w:t>
      </w:r>
      <w:r>
        <w:rPr>
          <w:sz w:val="24"/>
        </w:rPr>
        <w:t>в музей</w:t>
      </w:r>
      <w:r>
        <w:rPr>
          <w:spacing w:val="-2"/>
          <w:sz w:val="24"/>
        </w:rPr>
        <w:t xml:space="preserve"> </w:t>
      </w:r>
      <w:r>
        <w:rPr>
          <w:sz w:val="24"/>
        </w:rPr>
        <w:t>или</w:t>
      </w:r>
      <w:r>
        <w:rPr>
          <w:spacing w:val="-1"/>
          <w:sz w:val="24"/>
        </w:rPr>
        <w:t xml:space="preserve"> </w:t>
      </w:r>
      <w:r>
        <w:rPr>
          <w:sz w:val="24"/>
        </w:rPr>
        <w:t>на выставку, помните, что чем раньше и регулярней вы будете это делать, пока ваш</w:t>
      </w:r>
    </w:p>
    <w:p>
      <w:pPr>
        <w:pStyle w:val="7"/>
        <w:ind w:left="808"/>
        <w:jc w:val="both"/>
      </w:pPr>
      <w:r>
        <w:t>ребенок</w:t>
      </w:r>
      <w:r>
        <w:rPr>
          <w:spacing w:val="-3"/>
        </w:rPr>
        <w:t xml:space="preserve"> </w:t>
      </w:r>
      <w:r>
        <w:t>маленький,</w:t>
      </w:r>
      <w:r>
        <w:rPr>
          <w:spacing w:val="-6"/>
        </w:rPr>
        <w:t xml:space="preserve"> </w:t>
      </w:r>
      <w:r>
        <w:t>тем</w:t>
      </w:r>
      <w:r>
        <w:rPr>
          <w:spacing w:val="-4"/>
        </w:rPr>
        <w:t xml:space="preserve"> </w:t>
      </w:r>
      <w:r>
        <w:t>больше</w:t>
      </w:r>
      <w:r>
        <w:rPr>
          <w:spacing w:val="-4"/>
        </w:rPr>
        <w:t xml:space="preserve"> </w:t>
      </w:r>
      <w:r>
        <w:t>вероятность</w:t>
      </w:r>
      <w:r>
        <w:rPr>
          <w:spacing w:val="-2"/>
        </w:rPr>
        <w:t xml:space="preserve"> </w:t>
      </w:r>
      <w:r>
        <w:t>того,</w:t>
      </w:r>
      <w:r>
        <w:rPr>
          <w:spacing w:val="-3"/>
        </w:rPr>
        <w:t xml:space="preserve"> </w:t>
      </w:r>
      <w:r>
        <w:t>что</w:t>
      </w:r>
      <w:r>
        <w:rPr>
          <w:spacing w:val="-3"/>
        </w:rPr>
        <w:t xml:space="preserve"> </w:t>
      </w:r>
      <w:r>
        <w:t>он</w:t>
      </w:r>
      <w:r>
        <w:rPr>
          <w:spacing w:val="-2"/>
        </w:rPr>
        <w:t xml:space="preserve"> </w:t>
      </w:r>
      <w:r>
        <w:t>будет</w:t>
      </w:r>
      <w:r>
        <w:rPr>
          <w:spacing w:val="-3"/>
        </w:rPr>
        <w:t xml:space="preserve"> </w:t>
      </w:r>
      <w:r>
        <w:t>посещать культурные</w:t>
      </w:r>
      <w:r>
        <w:rPr>
          <w:spacing w:val="-4"/>
        </w:rPr>
        <w:t xml:space="preserve"> </w:t>
      </w:r>
      <w:r>
        <w:t>заведения</w:t>
      </w:r>
      <w:r>
        <w:rPr>
          <w:spacing w:val="-3"/>
        </w:rPr>
        <w:t xml:space="preserve"> </w:t>
      </w:r>
      <w:r>
        <w:t>в подростковом возрасте и в юности.</w:t>
      </w:r>
    </w:p>
    <w:p>
      <w:pPr>
        <w:pStyle w:val="7"/>
        <w:jc w:val="both"/>
      </w:pPr>
    </w:p>
    <w:p>
      <w:pPr>
        <w:pStyle w:val="9"/>
        <w:numPr>
          <w:ilvl w:val="0"/>
          <w:numId w:val="2"/>
        </w:numPr>
        <w:tabs>
          <w:tab w:val="left" w:pos="1048"/>
        </w:tabs>
        <w:spacing w:before="0" w:after="0" w:line="240" w:lineRule="auto"/>
        <w:ind w:left="808" w:right="803" w:firstLine="0"/>
        <w:jc w:val="both"/>
        <w:rPr>
          <w:sz w:val="24"/>
        </w:rPr>
      </w:pPr>
      <w:r>
        <w:rPr>
          <w:sz w:val="24"/>
        </w:rPr>
        <w:t>Помните,</w:t>
      </w:r>
      <w:r>
        <w:rPr>
          <w:spacing w:val="-2"/>
          <w:sz w:val="24"/>
        </w:rPr>
        <w:t xml:space="preserve"> </w:t>
      </w:r>
      <w:r>
        <w:rPr>
          <w:sz w:val="24"/>
        </w:rPr>
        <w:t>что</w:t>
      </w:r>
      <w:r>
        <w:rPr>
          <w:spacing w:val="-2"/>
          <w:sz w:val="24"/>
        </w:rPr>
        <w:t xml:space="preserve"> </w:t>
      </w:r>
      <w:r>
        <w:rPr>
          <w:sz w:val="24"/>
        </w:rPr>
        <w:t>чем</w:t>
      </w:r>
      <w:r>
        <w:rPr>
          <w:spacing w:val="-1"/>
          <w:sz w:val="24"/>
        </w:rPr>
        <w:t xml:space="preserve"> </w:t>
      </w:r>
      <w:r>
        <w:rPr>
          <w:sz w:val="24"/>
        </w:rPr>
        <w:t>больше</w:t>
      </w:r>
      <w:r>
        <w:rPr>
          <w:spacing w:val="-3"/>
          <w:sz w:val="24"/>
        </w:rPr>
        <w:t xml:space="preserve"> </w:t>
      </w:r>
      <w:r>
        <w:rPr>
          <w:sz w:val="24"/>
        </w:rPr>
        <w:t>вы</w:t>
      </w:r>
      <w:r>
        <w:rPr>
          <w:spacing w:val="-3"/>
          <w:sz w:val="24"/>
        </w:rPr>
        <w:t xml:space="preserve"> </w:t>
      </w:r>
      <w:r>
        <w:rPr>
          <w:sz w:val="24"/>
        </w:rPr>
        <w:t>будете</w:t>
      </w:r>
      <w:r>
        <w:rPr>
          <w:spacing w:val="-1"/>
          <w:sz w:val="24"/>
        </w:rPr>
        <w:t xml:space="preserve"> </w:t>
      </w:r>
      <w:r>
        <w:rPr>
          <w:sz w:val="24"/>
        </w:rPr>
        <w:t>выражать</w:t>
      </w:r>
      <w:r>
        <w:rPr>
          <w:spacing w:val="-1"/>
          <w:sz w:val="24"/>
        </w:rPr>
        <w:t xml:space="preserve"> </w:t>
      </w:r>
      <w:r>
        <w:rPr>
          <w:sz w:val="24"/>
        </w:rPr>
        <w:t>недовольство</w:t>
      </w:r>
      <w:r>
        <w:rPr>
          <w:spacing w:val="-2"/>
          <w:sz w:val="24"/>
        </w:rPr>
        <w:t xml:space="preserve"> </w:t>
      </w:r>
      <w:r>
        <w:rPr>
          <w:sz w:val="24"/>
        </w:rPr>
        <w:t>каждым</w:t>
      </w:r>
      <w:r>
        <w:rPr>
          <w:spacing w:val="-3"/>
          <w:sz w:val="24"/>
        </w:rPr>
        <w:t xml:space="preserve"> </w:t>
      </w:r>
      <w:r>
        <w:rPr>
          <w:sz w:val="24"/>
        </w:rPr>
        <w:t>прожитым</w:t>
      </w:r>
      <w:r>
        <w:rPr>
          <w:spacing w:val="-2"/>
          <w:sz w:val="24"/>
        </w:rPr>
        <w:t xml:space="preserve"> </w:t>
      </w:r>
      <w:r>
        <w:rPr>
          <w:sz w:val="24"/>
        </w:rPr>
        <w:t>днем,</w:t>
      </w:r>
      <w:r>
        <w:rPr>
          <w:spacing w:val="-2"/>
          <w:sz w:val="24"/>
        </w:rPr>
        <w:t xml:space="preserve"> </w:t>
      </w:r>
      <w:r>
        <w:rPr>
          <w:sz w:val="24"/>
        </w:rPr>
        <w:t>тем больше пессимизма, недовольства жизнью будет выражать ваш ребенок.</w:t>
      </w:r>
    </w:p>
    <w:p>
      <w:pPr>
        <w:pStyle w:val="7"/>
        <w:jc w:val="both"/>
      </w:pPr>
    </w:p>
    <w:p>
      <w:pPr>
        <w:pStyle w:val="9"/>
        <w:numPr>
          <w:ilvl w:val="0"/>
          <w:numId w:val="2"/>
        </w:numPr>
        <w:tabs>
          <w:tab w:val="left" w:pos="1048"/>
        </w:tabs>
        <w:spacing w:before="1" w:after="0" w:line="240" w:lineRule="auto"/>
        <w:ind w:left="808" w:right="1206" w:firstLine="0"/>
        <w:jc w:val="both"/>
        <w:rPr>
          <w:sz w:val="24"/>
        </w:rPr>
      </w:pPr>
      <w:r>
        <w:rPr>
          <w:sz w:val="24"/>
        </w:rPr>
        <w:t>Когда</w:t>
      </w:r>
      <w:r>
        <w:rPr>
          <w:spacing w:val="-4"/>
          <w:sz w:val="24"/>
        </w:rPr>
        <w:t xml:space="preserve"> </w:t>
      </w:r>
      <w:r>
        <w:rPr>
          <w:sz w:val="24"/>
        </w:rPr>
        <w:t>вы</w:t>
      </w:r>
      <w:r>
        <w:rPr>
          <w:spacing w:val="-4"/>
          <w:sz w:val="24"/>
        </w:rPr>
        <w:t xml:space="preserve"> </w:t>
      </w:r>
      <w:r>
        <w:rPr>
          <w:sz w:val="24"/>
        </w:rPr>
        <w:t>общаетесь</w:t>
      </w:r>
      <w:r>
        <w:rPr>
          <w:spacing w:val="-3"/>
          <w:sz w:val="24"/>
        </w:rPr>
        <w:t xml:space="preserve"> </w:t>
      </w:r>
      <w:r>
        <w:rPr>
          <w:sz w:val="24"/>
        </w:rPr>
        <w:t>со</w:t>
      </w:r>
      <w:r>
        <w:rPr>
          <w:spacing w:val="-3"/>
          <w:sz w:val="24"/>
        </w:rPr>
        <w:t xml:space="preserve"> </w:t>
      </w:r>
      <w:r>
        <w:rPr>
          <w:sz w:val="24"/>
        </w:rPr>
        <w:t>своим</w:t>
      </w:r>
      <w:r>
        <w:rPr>
          <w:spacing w:val="-4"/>
          <w:sz w:val="24"/>
        </w:rPr>
        <w:t xml:space="preserve"> </w:t>
      </w:r>
      <w:r>
        <w:rPr>
          <w:sz w:val="24"/>
        </w:rPr>
        <w:t>ребенком,</w:t>
      </w:r>
      <w:r>
        <w:rPr>
          <w:spacing w:val="-3"/>
          <w:sz w:val="24"/>
        </w:rPr>
        <w:t xml:space="preserve"> </w:t>
      </w:r>
      <w:r>
        <w:rPr>
          <w:sz w:val="24"/>
        </w:rPr>
        <w:t>пытайтесь</w:t>
      </w:r>
      <w:r>
        <w:rPr>
          <w:spacing w:val="-3"/>
          <w:sz w:val="24"/>
        </w:rPr>
        <w:t xml:space="preserve"> </w:t>
      </w:r>
      <w:r>
        <w:rPr>
          <w:sz w:val="24"/>
        </w:rPr>
        <w:t>не</w:t>
      </w:r>
      <w:r>
        <w:rPr>
          <w:spacing w:val="-4"/>
          <w:sz w:val="24"/>
        </w:rPr>
        <w:t xml:space="preserve"> </w:t>
      </w:r>
      <w:r>
        <w:rPr>
          <w:sz w:val="24"/>
        </w:rPr>
        <w:t>только</w:t>
      </w:r>
      <w:r>
        <w:rPr>
          <w:spacing w:val="-3"/>
          <w:sz w:val="24"/>
        </w:rPr>
        <w:t xml:space="preserve"> </w:t>
      </w:r>
      <w:r>
        <w:rPr>
          <w:sz w:val="24"/>
        </w:rPr>
        <w:t>оценивать</w:t>
      </w:r>
      <w:r>
        <w:rPr>
          <w:spacing w:val="-2"/>
          <w:sz w:val="24"/>
        </w:rPr>
        <w:t xml:space="preserve"> </w:t>
      </w:r>
      <w:r>
        <w:rPr>
          <w:sz w:val="24"/>
        </w:rPr>
        <w:t>его учебные</w:t>
      </w:r>
      <w:r>
        <w:rPr>
          <w:spacing w:val="-5"/>
          <w:sz w:val="24"/>
        </w:rPr>
        <w:t xml:space="preserve"> </w:t>
      </w:r>
      <w:r>
        <w:rPr>
          <w:sz w:val="24"/>
        </w:rPr>
        <w:t>и психологический проблемы, но и позитивные моменты его жизни (кто ему помогает и</w:t>
      </w:r>
    </w:p>
    <w:p>
      <w:pPr>
        <w:pStyle w:val="7"/>
        <w:ind w:left="808" w:right="784"/>
        <w:jc w:val="both"/>
      </w:pPr>
      <w:r>
        <w:t>поддерживает,</w:t>
      </w:r>
      <w:r>
        <w:rPr>
          <w:spacing w:val="-3"/>
        </w:rPr>
        <w:t xml:space="preserve"> </w:t>
      </w:r>
      <w:r>
        <w:t>с</w:t>
      </w:r>
      <w:r>
        <w:rPr>
          <w:spacing w:val="-3"/>
        </w:rPr>
        <w:t xml:space="preserve"> </w:t>
      </w:r>
      <w:r>
        <w:t>кем</w:t>
      </w:r>
      <w:r>
        <w:rPr>
          <w:spacing w:val="-4"/>
        </w:rPr>
        <w:t xml:space="preserve"> </w:t>
      </w:r>
      <w:r>
        <w:t>бы</w:t>
      </w:r>
      <w:r>
        <w:rPr>
          <w:spacing w:val="-2"/>
        </w:rPr>
        <w:t xml:space="preserve"> </w:t>
      </w:r>
      <w:r>
        <w:t>он</w:t>
      </w:r>
      <w:r>
        <w:rPr>
          <w:spacing w:val="-3"/>
        </w:rPr>
        <w:t xml:space="preserve"> </w:t>
      </w:r>
      <w:r>
        <w:t>хотел</w:t>
      </w:r>
      <w:r>
        <w:rPr>
          <w:spacing w:val="-3"/>
        </w:rPr>
        <w:t xml:space="preserve"> </w:t>
      </w:r>
      <w:r>
        <w:t>подружиться</w:t>
      </w:r>
      <w:r>
        <w:rPr>
          <w:spacing w:val="-3"/>
        </w:rPr>
        <w:t xml:space="preserve"> </w:t>
      </w:r>
      <w:r>
        <w:t>и</w:t>
      </w:r>
      <w:r>
        <w:rPr>
          <w:spacing w:val="-3"/>
        </w:rPr>
        <w:t xml:space="preserve"> </w:t>
      </w:r>
      <w:r>
        <w:t>почему,</w:t>
      </w:r>
      <w:r>
        <w:rPr>
          <w:spacing w:val="-3"/>
        </w:rPr>
        <w:t xml:space="preserve"> </w:t>
      </w:r>
      <w:r>
        <w:t>какие</w:t>
      </w:r>
      <w:r>
        <w:rPr>
          <w:spacing w:val="-4"/>
        </w:rPr>
        <w:t xml:space="preserve"> </w:t>
      </w:r>
      <w:r>
        <w:t>интересныемоменты</w:t>
      </w:r>
      <w:r>
        <w:rPr>
          <w:spacing w:val="-7"/>
        </w:rPr>
        <w:t xml:space="preserve"> </w:t>
      </w:r>
      <w:r>
        <w:t>были</w:t>
      </w:r>
      <w:r>
        <w:rPr>
          <w:spacing w:val="-3"/>
        </w:rPr>
        <w:t xml:space="preserve"> </w:t>
      </w:r>
      <w:r>
        <w:t>на уроках и после них).</w:t>
      </w:r>
    </w:p>
    <w:p>
      <w:pPr>
        <w:pStyle w:val="7"/>
        <w:jc w:val="both"/>
      </w:pPr>
    </w:p>
    <w:p>
      <w:pPr>
        <w:pStyle w:val="9"/>
        <w:numPr>
          <w:ilvl w:val="0"/>
          <w:numId w:val="2"/>
        </w:numPr>
        <w:tabs>
          <w:tab w:val="left" w:pos="1048"/>
        </w:tabs>
        <w:spacing w:before="0" w:after="0" w:line="240" w:lineRule="auto"/>
        <w:ind w:left="808" w:right="172" w:firstLine="0"/>
        <w:jc w:val="both"/>
        <w:rPr>
          <w:sz w:val="24"/>
        </w:rPr>
      </w:pPr>
      <w:r>
        <w:rPr>
          <w:sz w:val="24"/>
        </w:rPr>
        <w:t>Поддерживайте</w:t>
      </w:r>
      <w:r>
        <w:rPr>
          <w:spacing w:val="-1"/>
          <w:sz w:val="24"/>
        </w:rPr>
        <w:t xml:space="preserve"> </w:t>
      </w:r>
      <w:r>
        <w:rPr>
          <w:sz w:val="24"/>
        </w:rPr>
        <w:t>у</w:t>
      </w:r>
      <w:r>
        <w:rPr>
          <w:spacing w:val="-7"/>
          <w:sz w:val="24"/>
        </w:rPr>
        <w:t xml:space="preserve"> </w:t>
      </w:r>
      <w:r>
        <w:rPr>
          <w:sz w:val="24"/>
        </w:rPr>
        <w:t>ребенка</w:t>
      </w:r>
      <w:r>
        <w:rPr>
          <w:spacing w:val="-3"/>
          <w:sz w:val="24"/>
        </w:rPr>
        <w:t xml:space="preserve"> </w:t>
      </w:r>
      <w:r>
        <w:rPr>
          <w:sz w:val="24"/>
        </w:rPr>
        <w:t>стремление</w:t>
      </w:r>
      <w:r>
        <w:rPr>
          <w:spacing w:val="-3"/>
          <w:sz w:val="24"/>
        </w:rPr>
        <w:t xml:space="preserve"> </w:t>
      </w:r>
      <w:r>
        <w:rPr>
          <w:sz w:val="24"/>
        </w:rPr>
        <w:t>показать</w:t>
      </w:r>
      <w:r>
        <w:rPr>
          <w:spacing w:val="-1"/>
          <w:sz w:val="24"/>
        </w:rPr>
        <w:t xml:space="preserve"> </w:t>
      </w:r>
      <w:r>
        <w:rPr>
          <w:sz w:val="24"/>
        </w:rPr>
        <w:t>себя</w:t>
      </w:r>
      <w:r>
        <w:rPr>
          <w:spacing w:val="-2"/>
          <w:sz w:val="24"/>
        </w:rPr>
        <w:t xml:space="preserve"> </w:t>
      </w:r>
      <w:r>
        <w:rPr>
          <w:sz w:val="24"/>
        </w:rPr>
        <w:t>с</w:t>
      </w:r>
      <w:r>
        <w:rPr>
          <w:spacing w:val="-3"/>
          <w:sz w:val="24"/>
        </w:rPr>
        <w:t xml:space="preserve"> </w:t>
      </w:r>
      <w:r>
        <w:rPr>
          <w:sz w:val="24"/>
        </w:rPr>
        <w:t>позитивной</w:t>
      </w:r>
      <w:r>
        <w:rPr>
          <w:spacing w:val="-2"/>
          <w:sz w:val="24"/>
        </w:rPr>
        <w:t xml:space="preserve"> </w:t>
      </w:r>
      <w:r>
        <w:rPr>
          <w:sz w:val="24"/>
        </w:rPr>
        <w:t>стороны, никогда не говорите ему такие слова и выражения: «Не высовывайся!», «Сиди тихо!»,</w:t>
      </w:r>
    </w:p>
    <w:p>
      <w:pPr>
        <w:pStyle w:val="7"/>
        <w:ind w:left="808"/>
        <w:jc w:val="both"/>
      </w:pPr>
      <w:r>
        <w:t>«Не</w:t>
      </w:r>
      <w:r>
        <w:rPr>
          <w:spacing w:val="-5"/>
        </w:rPr>
        <w:t xml:space="preserve"> </w:t>
      </w:r>
      <w:r>
        <w:t>проявляй</w:t>
      </w:r>
      <w:r>
        <w:rPr>
          <w:spacing w:val="-6"/>
        </w:rPr>
        <w:t xml:space="preserve"> </w:t>
      </w:r>
      <w:r>
        <w:t>инициативу,</w:t>
      </w:r>
      <w:r>
        <w:rPr>
          <w:spacing w:val="-5"/>
        </w:rPr>
        <w:t xml:space="preserve"> </w:t>
      </w:r>
      <w:r>
        <w:t>она</w:t>
      </w:r>
      <w:r>
        <w:rPr>
          <w:spacing w:val="-4"/>
        </w:rPr>
        <w:t xml:space="preserve"> </w:t>
      </w:r>
      <w:r>
        <w:t>наказуема!»</w:t>
      </w:r>
      <w:r>
        <w:rPr>
          <w:spacing w:val="-12"/>
        </w:rPr>
        <w:t xml:space="preserve"> </w:t>
      </w:r>
      <w:r>
        <w:t>и</w:t>
      </w:r>
      <w:r>
        <w:rPr>
          <w:spacing w:val="-2"/>
        </w:rPr>
        <w:t xml:space="preserve"> </w:t>
      </w:r>
      <w:r>
        <w:rPr>
          <w:spacing w:val="-4"/>
        </w:rPr>
        <w:t>т.д.</w:t>
      </w:r>
    </w:p>
    <w:p>
      <w:pPr>
        <w:pStyle w:val="7"/>
        <w:jc w:val="both"/>
      </w:pPr>
    </w:p>
    <w:p>
      <w:pPr>
        <w:pStyle w:val="9"/>
        <w:numPr>
          <w:ilvl w:val="0"/>
          <w:numId w:val="2"/>
        </w:numPr>
        <w:tabs>
          <w:tab w:val="left" w:pos="1048"/>
        </w:tabs>
        <w:spacing w:before="0" w:after="0" w:line="240" w:lineRule="auto"/>
        <w:ind w:left="808" w:right="678" w:firstLine="0"/>
        <w:jc w:val="both"/>
        <w:rPr>
          <w:sz w:val="24"/>
        </w:rPr>
      </w:pPr>
      <w:r>
        <w:rPr>
          <w:sz w:val="24"/>
        </w:rPr>
        <w:t>Смотрите</w:t>
      </w:r>
      <w:r>
        <w:rPr>
          <w:spacing w:val="-3"/>
          <w:sz w:val="24"/>
        </w:rPr>
        <w:t xml:space="preserve"> </w:t>
      </w:r>
      <w:r>
        <w:rPr>
          <w:sz w:val="24"/>
        </w:rPr>
        <w:t>с</w:t>
      </w:r>
      <w:r>
        <w:rPr>
          <w:spacing w:val="-4"/>
          <w:sz w:val="24"/>
        </w:rPr>
        <w:t xml:space="preserve"> </w:t>
      </w:r>
      <w:r>
        <w:rPr>
          <w:sz w:val="24"/>
        </w:rPr>
        <w:t>ним</w:t>
      </w:r>
      <w:r>
        <w:rPr>
          <w:spacing w:val="-4"/>
          <w:sz w:val="24"/>
        </w:rPr>
        <w:t xml:space="preserve"> </w:t>
      </w:r>
      <w:r>
        <w:rPr>
          <w:sz w:val="24"/>
        </w:rPr>
        <w:t>передачи,</w:t>
      </w:r>
      <w:r>
        <w:rPr>
          <w:spacing w:val="-2"/>
          <w:sz w:val="24"/>
        </w:rPr>
        <w:t xml:space="preserve"> </w:t>
      </w:r>
      <w:r>
        <w:rPr>
          <w:sz w:val="24"/>
        </w:rPr>
        <w:t>кинофильмы,</w:t>
      </w:r>
      <w:r>
        <w:rPr>
          <w:spacing w:val="-2"/>
          <w:sz w:val="24"/>
        </w:rPr>
        <w:t xml:space="preserve"> </w:t>
      </w:r>
      <w:r>
        <w:rPr>
          <w:sz w:val="24"/>
        </w:rPr>
        <w:t>рассказывающие</w:t>
      </w:r>
      <w:r>
        <w:rPr>
          <w:spacing w:val="-3"/>
          <w:sz w:val="24"/>
        </w:rPr>
        <w:t xml:space="preserve"> </w:t>
      </w:r>
      <w:r>
        <w:rPr>
          <w:sz w:val="24"/>
        </w:rPr>
        <w:t>о</w:t>
      </w:r>
      <w:r>
        <w:rPr>
          <w:spacing w:val="-3"/>
          <w:sz w:val="24"/>
        </w:rPr>
        <w:t xml:space="preserve"> </w:t>
      </w:r>
      <w:r>
        <w:rPr>
          <w:sz w:val="24"/>
        </w:rPr>
        <w:t>людях,</w:t>
      </w:r>
      <w:r>
        <w:rPr>
          <w:spacing w:val="-2"/>
          <w:sz w:val="24"/>
        </w:rPr>
        <w:t xml:space="preserve"> </w:t>
      </w:r>
      <w:r>
        <w:rPr>
          <w:sz w:val="24"/>
        </w:rPr>
        <w:t>прославивших</w:t>
      </w:r>
      <w:r>
        <w:rPr>
          <w:spacing w:val="-1"/>
          <w:sz w:val="24"/>
        </w:rPr>
        <w:t xml:space="preserve"> </w:t>
      </w:r>
      <w:r>
        <w:rPr>
          <w:sz w:val="24"/>
        </w:rPr>
        <w:t>страну,</w:t>
      </w:r>
      <w:r>
        <w:rPr>
          <w:spacing w:val="-1"/>
          <w:sz w:val="24"/>
        </w:rPr>
        <w:t xml:space="preserve"> </w:t>
      </w:r>
      <w:r>
        <w:rPr>
          <w:sz w:val="24"/>
        </w:rPr>
        <w:t>в которой вы живете, позитивно оценивайте их вклад в жизнь общества.</w:t>
      </w:r>
    </w:p>
    <w:p>
      <w:pPr>
        <w:pStyle w:val="7"/>
        <w:jc w:val="both"/>
      </w:pPr>
    </w:p>
    <w:p>
      <w:pPr>
        <w:pStyle w:val="9"/>
        <w:numPr>
          <w:ilvl w:val="0"/>
          <w:numId w:val="2"/>
        </w:numPr>
        <w:tabs>
          <w:tab w:val="left" w:pos="988"/>
        </w:tabs>
        <w:spacing w:before="1" w:after="0" w:line="240" w:lineRule="auto"/>
        <w:ind w:left="808" w:right="2203" w:firstLine="0"/>
        <w:jc w:val="both"/>
        <w:rPr>
          <w:sz w:val="24"/>
        </w:rPr>
      </w:pPr>
      <w:r>
        <w:rPr>
          <w:sz w:val="24"/>
        </w:rPr>
        <w:t>Обсуждайте, узнавайте мнение ребенка, выражайте свои позитивные</w:t>
      </w:r>
      <w:r>
        <w:rPr>
          <w:spacing w:val="-2"/>
          <w:sz w:val="24"/>
        </w:rPr>
        <w:t xml:space="preserve"> </w:t>
      </w:r>
      <w:r>
        <w:rPr>
          <w:sz w:val="24"/>
        </w:rPr>
        <w:t>мысли. Не</w:t>
      </w:r>
      <w:r>
        <w:rPr>
          <w:spacing w:val="-4"/>
          <w:sz w:val="24"/>
        </w:rPr>
        <w:t xml:space="preserve"> </w:t>
      </w:r>
      <w:r>
        <w:rPr>
          <w:sz w:val="24"/>
        </w:rPr>
        <w:t>взращивайте</w:t>
      </w:r>
      <w:r>
        <w:rPr>
          <w:spacing w:val="-1"/>
          <w:sz w:val="24"/>
        </w:rPr>
        <w:t xml:space="preserve"> </w:t>
      </w:r>
      <w:r>
        <w:rPr>
          <w:sz w:val="24"/>
        </w:rPr>
        <w:t>в</w:t>
      </w:r>
      <w:r>
        <w:rPr>
          <w:spacing w:val="-4"/>
          <w:sz w:val="24"/>
        </w:rPr>
        <w:t xml:space="preserve"> </w:t>
      </w:r>
      <w:r>
        <w:rPr>
          <w:sz w:val="24"/>
        </w:rPr>
        <w:t>своем</w:t>
      </w:r>
      <w:r>
        <w:rPr>
          <w:spacing w:val="-3"/>
          <w:sz w:val="24"/>
        </w:rPr>
        <w:t xml:space="preserve"> </w:t>
      </w:r>
      <w:r>
        <w:rPr>
          <w:sz w:val="24"/>
        </w:rPr>
        <w:t>ребенке</w:t>
      </w:r>
      <w:r>
        <w:rPr>
          <w:spacing w:val="-4"/>
          <w:sz w:val="24"/>
        </w:rPr>
        <w:t xml:space="preserve"> </w:t>
      </w:r>
      <w:r>
        <w:rPr>
          <w:sz w:val="24"/>
        </w:rPr>
        <w:t>равнодушие, оно</w:t>
      </w:r>
      <w:r>
        <w:rPr>
          <w:spacing w:val="-3"/>
          <w:sz w:val="24"/>
        </w:rPr>
        <w:t xml:space="preserve"> </w:t>
      </w:r>
      <w:r>
        <w:rPr>
          <w:sz w:val="24"/>
        </w:rPr>
        <w:t>обернется</w:t>
      </w:r>
      <w:r>
        <w:rPr>
          <w:spacing w:val="-3"/>
          <w:sz w:val="24"/>
        </w:rPr>
        <w:t xml:space="preserve"> </w:t>
      </w:r>
      <w:r>
        <w:rPr>
          <w:sz w:val="24"/>
        </w:rPr>
        <w:t>против</w:t>
      </w:r>
      <w:r>
        <w:rPr>
          <w:spacing w:val="-3"/>
          <w:sz w:val="24"/>
        </w:rPr>
        <w:t xml:space="preserve"> </w:t>
      </w:r>
      <w:r>
        <w:rPr>
          <w:sz w:val="24"/>
        </w:rPr>
        <w:t>вас</w:t>
      </w:r>
      <w:r>
        <w:rPr>
          <w:spacing w:val="-2"/>
          <w:sz w:val="24"/>
        </w:rPr>
        <w:t xml:space="preserve"> </w:t>
      </w:r>
      <w:r>
        <w:rPr>
          <w:sz w:val="24"/>
        </w:rPr>
        <w:t>самих.</w:t>
      </w:r>
    </w:p>
    <w:p>
      <w:pPr>
        <w:pStyle w:val="9"/>
        <w:numPr>
          <w:ilvl w:val="0"/>
          <w:numId w:val="2"/>
        </w:numPr>
        <w:tabs>
          <w:tab w:val="left" w:pos="1168"/>
        </w:tabs>
        <w:spacing w:before="276" w:after="0" w:line="240" w:lineRule="auto"/>
        <w:ind w:left="808" w:right="801" w:firstLine="0"/>
        <w:jc w:val="both"/>
        <w:rPr>
          <w:sz w:val="24"/>
        </w:rPr>
      </w:pPr>
      <w:r>
        <w:rPr>
          <w:sz w:val="24"/>
        </w:rPr>
        <w:t>Как можно раньше откройте в своем ребенке умение проявлять позитивные эмоции, они станут</w:t>
      </w:r>
      <w:r>
        <w:rPr>
          <w:spacing w:val="-3"/>
          <w:sz w:val="24"/>
        </w:rPr>
        <w:t xml:space="preserve"> </w:t>
      </w:r>
      <w:r>
        <w:rPr>
          <w:sz w:val="24"/>
        </w:rPr>
        <w:t>вашей</w:t>
      </w:r>
      <w:r>
        <w:rPr>
          <w:spacing w:val="-3"/>
          <w:sz w:val="24"/>
        </w:rPr>
        <w:t xml:space="preserve"> </w:t>
      </w:r>
      <w:r>
        <w:rPr>
          <w:sz w:val="24"/>
        </w:rPr>
        <w:t>надеждой</w:t>
      </w:r>
      <w:r>
        <w:rPr>
          <w:spacing w:val="-3"/>
          <w:sz w:val="24"/>
        </w:rPr>
        <w:t xml:space="preserve"> </w:t>
      </w:r>
      <w:r>
        <w:rPr>
          <w:sz w:val="24"/>
        </w:rPr>
        <w:t>в</w:t>
      </w:r>
      <w:r>
        <w:rPr>
          <w:spacing w:val="-4"/>
          <w:sz w:val="24"/>
        </w:rPr>
        <w:t xml:space="preserve"> </w:t>
      </w:r>
      <w:r>
        <w:rPr>
          <w:sz w:val="24"/>
        </w:rPr>
        <w:t>старости!</w:t>
      </w:r>
      <w:r>
        <w:rPr>
          <w:spacing w:val="-3"/>
          <w:sz w:val="24"/>
        </w:rPr>
        <w:t xml:space="preserve"> </w:t>
      </w:r>
      <w:r>
        <w:rPr>
          <w:sz w:val="24"/>
        </w:rPr>
        <w:t>Привитые</w:t>
      </w:r>
      <w:r>
        <w:rPr>
          <w:spacing w:val="-4"/>
          <w:sz w:val="24"/>
        </w:rPr>
        <w:t xml:space="preserve"> </w:t>
      </w:r>
      <w:r>
        <w:rPr>
          <w:sz w:val="24"/>
        </w:rPr>
        <w:t>в</w:t>
      </w:r>
      <w:r>
        <w:rPr>
          <w:spacing w:val="-4"/>
          <w:sz w:val="24"/>
        </w:rPr>
        <w:t xml:space="preserve"> </w:t>
      </w:r>
      <w:r>
        <w:rPr>
          <w:sz w:val="24"/>
        </w:rPr>
        <w:t>детстве</w:t>
      </w:r>
      <w:r>
        <w:rPr>
          <w:spacing w:val="-4"/>
          <w:sz w:val="24"/>
        </w:rPr>
        <w:t xml:space="preserve"> </w:t>
      </w:r>
      <w:r>
        <w:rPr>
          <w:sz w:val="24"/>
        </w:rPr>
        <w:t>патриотические чувства</w:t>
      </w:r>
      <w:r>
        <w:rPr>
          <w:spacing w:val="-4"/>
          <w:sz w:val="24"/>
        </w:rPr>
        <w:t xml:space="preserve"> </w:t>
      </w:r>
      <w:r>
        <w:rPr>
          <w:sz w:val="24"/>
        </w:rPr>
        <w:t>не</w:t>
      </w:r>
      <w:r>
        <w:rPr>
          <w:spacing w:val="-4"/>
          <w:sz w:val="24"/>
        </w:rPr>
        <w:t xml:space="preserve"> </w:t>
      </w:r>
      <w:r>
        <w:rPr>
          <w:sz w:val="24"/>
        </w:rPr>
        <w:t>допустят</w:t>
      </w:r>
    </w:p>
    <w:p>
      <w:pPr>
        <w:pStyle w:val="7"/>
        <w:ind w:left="808"/>
        <w:jc w:val="both"/>
      </w:pPr>
      <w:r>
        <w:t>даже</w:t>
      </w:r>
      <w:r>
        <w:rPr>
          <w:spacing w:val="-5"/>
        </w:rPr>
        <w:t xml:space="preserve"> </w:t>
      </w:r>
      <w:r>
        <w:t>мысли у</w:t>
      </w:r>
      <w:r>
        <w:rPr>
          <w:spacing w:val="-8"/>
        </w:rPr>
        <w:t xml:space="preserve"> </w:t>
      </w:r>
      <w:r>
        <w:t>вашего уже</w:t>
      </w:r>
      <w:r>
        <w:rPr>
          <w:spacing w:val="-5"/>
        </w:rPr>
        <w:t xml:space="preserve"> </w:t>
      </w:r>
      <w:r>
        <w:t>взрослого</w:t>
      </w:r>
      <w:r>
        <w:rPr>
          <w:spacing w:val="-3"/>
        </w:rPr>
        <w:t xml:space="preserve"> </w:t>
      </w:r>
      <w:r>
        <w:t>ребенка, уехать</w:t>
      </w:r>
      <w:r>
        <w:rPr>
          <w:spacing w:val="-2"/>
        </w:rPr>
        <w:t xml:space="preserve"> </w:t>
      </w:r>
      <w:r>
        <w:t>в</w:t>
      </w:r>
      <w:r>
        <w:rPr>
          <w:spacing w:val="-4"/>
        </w:rPr>
        <w:t xml:space="preserve"> </w:t>
      </w:r>
      <w:r>
        <w:t>другую страну, другой</w:t>
      </w:r>
      <w:r>
        <w:rPr>
          <w:spacing w:val="-3"/>
        </w:rPr>
        <w:t xml:space="preserve"> </w:t>
      </w:r>
      <w:r>
        <w:t>город,</w:t>
      </w:r>
      <w:r>
        <w:rPr>
          <w:spacing w:val="-2"/>
        </w:rPr>
        <w:t xml:space="preserve"> </w:t>
      </w:r>
      <w:r>
        <w:t>оставив</w:t>
      </w:r>
      <w:r>
        <w:rPr>
          <w:spacing w:val="-6"/>
        </w:rPr>
        <w:t xml:space="preserve"> </w:t>
      </w:r>
      <w:r>
        <w:t>без опоры вас, свою семью.</w:t>
      </w:r>
    </w:p>
    <w:p>
      <w:pPr>
        <w:pStyle w:val="7"/>
        <w:spacing w:before="276"/>
        <w:ind w:left="808"/>
        <w:jc w:val="both"/>
      </w:pPr>
      <w:r>
        <w:t>Каким</w:t>
      </w:r>
      <w:r>
        <w:rPr>
          <w:spacing w:val="-6"/>
        </w:rPr>
        <w:t xml:space="preserve"> </w:t>
      </w:r>
      <w:r>
        <w:t>будет</w:t>
      </w:r>
      <w:r>
        <w:rPr>
          <w:spacing w:val="-2"/>
        </w:rPr>
        <w:t xml:space="preserve"> </w:t>
      </w:r>
      <w:r>
        <w:t>наш</w:t>
      </w:r>
      <w:r>
        <w:rPr>
          <w:spacing w:val="-2"/>
        </w:rPr>
        <w:t xml:space="preserve"> </w:t>
      </w:r>
      <w:r>
        <w:t>завтрашний</w:t>
      </w:r>
      <w:r>
        <w:rPr>
          <w:spacing w:val="-2"/>
        </w:rPr>
        <w:t xml:space="preserve"> </w:t>
      </w:r>
      <w:r>
        <w:t>день,</w:t>
      </w:r>
      <w:r>
        <w:rPr>
          <w:spacing w:val="-2"/>
        </w:rPr>
        <w:t xml:space="preserve"> </w:t>
      </w:r>
      <w:r>
        <w:t>завтрашнее</w:t>
      </w:r>
      <w:r>
        <w:rPr>
          <w:spacing w:val="-3"/>
        </w:rPr>
        <w:t xml:space="preserve"> </w:t>
      </w:r>
      <w:r>
        <w:t>общество,</w:t>
      </w:r>
      <w:r>
        <w:rPr>
          <w:spacing w:val="-3"/>
        </w:rPr>
        <w:t xml:space="preserve"> </w:t>
      </w:r>
      <w:r>
        <w:t>какие</w:t>
      </w:r>
      <w:r>
        <w:rPr>
          <w:spacing w:val="-3"/>
        </w:rPr>
        <w:t xml:space="preserve"> </w:t>
      </w:r>
      <w:r>
        <w:t>в</w:t>
      </w:r>
      <w:r>
        <w:rPr>
          <w:spacing w:val="-3"/>
        </w:rPr>
        <w:t xml:space="preserve"> </w:t>
      </w:r>
      <w:r>
        <w:t>нем</w:t>
      </w:r>
      <w:r>
        <w:rPr>
          <w:spacing w:val="-3"/>
        </w:rPr>
        <w:t xml:space="preserve"> </w:t>
      </w:r>
      <w:r>
        <w:t>будут</w:t>
      </w:r>
      <w:r>
        <w:rPr>
          <w:spacing w:val="4"/>
        </w:rPr>
        <w:t xml:space="preserve"> </w:t>
      </w:r>
      <w:r>
        <w:rPr>
          <w:spacing w:val="-2"/>
        </w:rPr>
        <w:t>преобладать</w:t>
      </w:r>
    </w:p>
    <w:p>
      <w:pPr>
        <w:pStyle w:val="7"/>
        <w:ind w:left="866" w:right="293" w:hanging="58"/>
        <w:jc w:val="both"/>
      </w:pPr>
      <w:r>
        <w:t>нравственные</w:t>
      </w:r>
      <w:r>
        <w:rPr>
          <w:spacing w:val="-4"/>
        </w:rPr>
        <w:t xml:space="preserve"> </w:t>
      </w:r>
      <w:r>
        <w:t>ценности</w:t>
      </w:r>
      <w:r>
        <w:rPr>
          <w:spacing w:val="-2"/>
        </w:rPr>
        <w:t xml:space="preserve"> </w:t>
      </w:r>
      <w:r>
        <w:t>–</w:t>
      </w:r>
      <w:r>
        <w:rPr>
          <w:spacing w:val="-3"/>
        </w:rPr>
        <w:t xml:space="preserve"> </w:t>
      </w:r>
      <w:r>
        <w:t>зависит</w:t>
      </w:r>
      <w:r>
        <w:rPr>
          <w:spacing w:val="-3"/>
        </w:rPr>
        <w:t xml:space="preserve"> </w:t>
      </w:r>
      <w:r>
        <w:t>в</w:t>
      </w:r>
      <w:r>
        <w:rPr>
          <w:spacing w:val="-3"/>
        </w:rPr>
        <w:t xml:space="preserve"> </w:t>
      </w:r>
      <w:r>
        <w:t>определенной</w:t>
      </w:r>
      <w:r>
        <w:rPr>
          <w:spacing w:val="-3"/>
        </w:rPr>
        <w:t xml:space="preserve"> </w:t>
      </w:r>
      <w:r>
        <w:t>мере</w:t>
      </w:r>
      <w:r>
        <w:rPr>
          <w:spacing w:val="-3"/>
        </w:rPr>
        <w:t xml:space="preserve"> </w:t>
      </w:r>
      <w:r>
        <w:t>от</w:t>
      </w:r>
      <w:r>
        <w:rPr>
          <w:spacing w:val="-3"/>
        </w:rPr>
        <w:t xml:space="preserve"> </w:t>
      </w:r>
      <w:r>
        <w:t>нас,</w:t>
      </w:r>
      <w:r>
        <w:rPr>
          <w:spacing w:val="-3"/>
        </w:rPr>
        <w:t xml:space="preserve"> </w:t>
      </w:r>
      <w:r>
        <w:t>взрослых: родителей</w:t>
      </w:r>
      <w:r>
        <w:rPr>
          <w:spacing w:val="-4"/>
        </w:rPr>
        <w:t xml:space="preserve"> </w:t>
      </w:r>
      <w:r>
        <w:t>и</w:t>
      </w:r>
      <w:r>
        <w:rPr>
          <w:spacing w:val="-4"/>
        </w:rPr>
        <w:t xml:space="preserve"> </w:t>
      </w:r>
      <w:r>
        <w:t>педагогов. И решать эту задачу нужно сегодня, сейчас, вместе!</w:t>
      </w:r>
    </w:p>
    <w:p>
      <w:pPr>
        <w:spacing w:after="0"/>
        <w:jc w:val="both"/>
        <w:sectPr>
          <w:pgSz w:w="11920" w:h="16850"/>
          <w:pgMar w:top="620" w:right="380" w:bottom="280" w:left="380" w:header="720" w:footer="720" w:gutter="0"/>
          <w:cols w:space="720" w:num="1"/>
        </w:sectPr>
      </w:pPr>
    </w:p>
    <w:p>
      <w:pPr>
        <w:pStyle w:val="3"/>
        <w:spacing w:before="69"/>
        <w:ind w:left="947"/>
        <w:jc w:val="both"/>
      </w:pPr>
      <w:r>
        <w:rPr>
          <w:color w:val="001F5F"/>
        </w:rPr>
        <w:t>Профилактика</w:t>
      </w:r>
      <w:r>
        <w:rPr>
          <w:color w:val="001F5F"/>
          <w:spacing w:val="-9"/>
        </w:rPr>
        <w:t xml:space="preserve"> </w:t>
      </w:r>
      <w:r>
        <w:rPr>
          <w:color w:val="001F5F"/>
        </w:rPr>
        <w:t>коронавируса,</w:t>
      </w:r>
      <w:r>
        <w:rPr>
          <w:color w:val="001F5F"/>
          <w:spacing w:val="-8"/>
        </w:rPr>
        <w:t xml:space="preserve"> </w:t>
      </w:r>
      <w:r>
        <w:rPr>
          <w:color w:val="001F5F"/>
        </w:rPr>
        <w:t>гриппа</w:t>
      </w:r>
      <w:r>
        <w:rPr>
          <w:color w:val="001F5F"/>
          <w:spacing w:val="-6"/>
        </w:rPr>
        <w:t xml:space="preserve"> </w:t>
      </w:r>
      <w:r>
        <w:rPr>
          <w:color w:val="001F5F"/>
        </w:rPr>
        <w:t>и</w:t>
      </w:r>
      <w:r>
        <w:rPr>
          <w:color w:val="001F5F"/>
          <w:spacing w:val="-11"/>
        </w:rPr>
        <w:t xml:space="preserve"> </w:t>
      </w:r>
      <w:r>
        <w:rPr>
          <w:color w:val="001F5F"/>
          <w:spacing w:val="-4"/>
        </w:rPr>
        <w:t>ОРВИ</w:t>
      </w:r>
    </w:p>
    <w:p>
      <w:pPr>
        <w:pStyle w:val="7"/>
        <w:spacing w:before="396"/>
        <w:ind w:left="100" w:right="1294" w:firstLine="300"/>
        <w:jc w:val="both"/>
      </w:pPr>
      <w:r>
        <w:t>Наиболее</w:t>
      </w:r>
      <w:r>
        <w:rPr>
          <w:spacing w:val="-5"/>
        </w:rPr>
        <w:t xml:space="preserve"> </w:t>
      </w:r>
      <w:r>
        <w:t>часто</w:t>
      </w:r>
      <w:r>
        <w:rPr>
          <w:spacing w:val="-4"/>
        </w:rPr>
        <w:t xml:space="preserve"> </w:t>
      </w:r>
      <w:r>
        <w:t>причиной</w:t>
      </w:r>
      <w:r>
        <w:rPr>
          <w:spacing w:val="-2"/>
        </w:rPr>
        <w:t xml:space="preserve"> </w:t>
      </w:r>
      <w:r>
        <w:t>заболеваний</w:t>
      </w:r>
      <w:r>
        <w:rPr>
          <w:spacing w:val="-2"/>
        </w:rPr>
        <w:t xml:space="preserve"> </w:t>
      </w:r>
      <w:r>
        <w:t>являются</w:t>
      </w:r>
      <w:r>
        <w:rPr>
          <w:spacing w:val="-4"/>
        </w:rPr>
        <w:t xml:space="preserve"> </w:t>
      </w:r>
      <w:r>
        <w:t>вирусы</w:t>
      </w:r>
      <w:r>
        <w:rPr>
          <w:spacing w:val="-4"/>
        </w:rPr>
        <w:t xml:space="preserve"> </w:t>
      </w:r>
      <w:r>
        <w:t>гриппа,</w:t>
      </w:r>
      <w:r>
        <w:rPr>
          <w:spacing w:val="-3"/>
        </w:rPr>
        <w:t xml:space="preserve"> </w:t>
      </w:r>
      <w:r>
        <w:t>парагриппа,</w:t>
      </w:r>
      <w:r>
        <w:rPr>
          <w:spacing w:val="-3"/>
        </w:rPr>
        <w:t xml:space="preserve"> </w:t>
      </w:r>
      <w:r>
        <w:t>аденовирусы, риновирусы, респираторно-синцитиальные вирусы.</w:t>
      </w:r>
    </w:p>
    <w:p>
      <w:pPr>
        <w:pStyle w:val="7"/>
        <w:spacing w:before="120"/>
        <w:ind w:left="100" w:right="784"/>
        <w:jc w:val="both"/>
      </w:pPr>
      <w:r>
        <w:rPr>
          <w:b/>
        </w:rPr>
        <w:t>Пути</w:t>
      </w:r>
      <w:r>
        <w:rPr>
          <w:b/>
          <w:spacing w:val="-3"/>
        </w:rPr>
        <w:t xml:space="preserve"> </w:t>
      </w:r>
      <w:r>
        <w:rPr>
          <w:b/>
        </w:rPr>
        <w:t>передачи</w:t>
      </w:r>
      <w:r>
        <w:rPr>
          <w:b/>
          <w:spacing w:val="-3"/>
        </w:rPr>
        <w:t xml:space="preserve"> </w:t>
      </w:r>
      <w:r>
        <w:rPr>
          <w:b/>
        </w:rPr>
        <w:t>инфекции:</w:t>
      </w:r>
      <w:r>
        <w:rPr>
          <w:b/>
          <w:spacing w:val="-3"/>
        </w:rPr>
        <w:t xml:space="preserve"> </w:t>
      </w:r>
      <w:r>
        <w:t>воздушно-капельный</w:t>
      </w:r>
      <w:r>
        <w:rPr>
          <w:spacing w:val="-2"/>
        </w:rPr>
        <w:t xml:space="preserve"> </w:t>
      </w:r>
      <w:r>
        <w:t>и</w:t>
      </w:r>
      <w:r>
        <w:rPr>
          <w:spacing w:val="-3"/>
        </w:rPr>
        <w:t xml:space="preserve"> </w:t>
      </w:r>
      <w:r>
        <w:t>бытовой</w:t>
      </w:r>
      <w:r>
        <w:rPr>
          <w:spacing w:val="-3"/>
        </w:rPr>
        <w:t xml:space="preserve"> </w:t>
      </w:r>
      <w:r>
        <w:t>(заражение</w:t>
      </w:r>
      <w:r>
        <w:rPr>
          <w:spacing w:val="-4"/>
        </w:rPr>
        <w:t xml:space="preserve"> </w:t>
      </w:r>
      <w:r>
        <w:t>черезпредметы</w:t>
      </w:r>
      <w:r>
        <w:rPr>
          <w:spacing w:val="-2"/>
        </w:rPr>
        <w:t xml:space="preserve"> </w:t>
      </w:r>
      <w:r>
        <w:t>обихода, туалетные принадлежности, детские игрушки, белье, посуду</w:t>
      </w:r>
      <w:r>
        <w:rPr>
          <w:spacing w:val="40"/>
        </w:rPr>
        <w:t xml:space="preserve"> </w:t>
      </w:r>
      <w:r>
        <w:t>и т.д.). Вирус в воздухе сохраняет</w:t>
      </w:r>
    </w:p>
    <w:p>
      <w:pPr>
        <w:pStyle w:val="7"/>
        <w:ind w:left="100"/>
        <w:jc w:val="both"/>
      </w:pPr>
      <w:r>
        <w:t>заражающую способность</w:t>
      </w:r>
      <w:r>
        <w:rPr>
          <w:spacing w:val="-1"/>
        </w:rPr>
        <w:t xml:space="preserve"> </w:t>
      </w:r>
      <w:r>
        <w:t>от</w:t>
      </w:r>
      <w:r>
        <w:rPr>
          <w:spacing w:val="-2"/>
        </w:rPr>
        <w:t xml:space="preserve"> </w:t>
      </w:r>
      <w:r>
        <w:t>2</w:t>
      </w:r>
      <w:r>
        <w:rPr>
          <w:spacing w:val="-3"/>
        </w:rPr>
        <w:t xml:space="preserve"> </w:t>
      </w:r>
      <w:r>
        <w:t>до</w:t>
      </w:r>
      <w:r>
        <w:rPr>
          <w:spacing w:val="-3"/>
        </w:rPr>
        <w:t xml:space="preserve"> </w:t>
      </w:r>
      <w:r>
        <w:t>9</w:t>
      </w:r>
      <w:r>
        <w:rPr>
          <w:spacing w:val="-1"/>
        </w:rPr>
        <w:t xml:space="preserve"> </w:t>
      </w:r>
      <w:r>
        <w:t>часов.</w:t>
      </w:r>
      <w:r>
        <w:rPr>
          <w:spacing w:val="-1"/>
        </w:rPr>
        <w:t xml:space="preserve"> </w:t>
      </w:r>
      <w:r>
        <w:t>Восприимчивость</w:t>
      </w:r>
      <w:r>
        <w:rPr>
          <w:spacing w:val="-4"/>
        </w:rPr>
        <w:t xml:space="preserve"> </w:t>
      </w:r>
      <w:r>
        <w:t>к</w:t>
      </w:r>
      <w:r>
        <w:rPr>
          <w:spacing w:val="-3"/>
        </w:rPr>
        <w:t xml:space="preserve"> </w:t>
      </w:r>
      <w:r>
        <w:t>инфекции</w:t>
      </w:r>
      <w:r>
        <w:rPr>
          <w:spacing w:val="-3"/>
        </w:rPr>
        <w:t xml:space="preserve"> </w:t>
      </w:r>
      <w:r>
        <w:t>высока</w:t>
      </w:r>
      <w:r>
        <w:rPr>
          <w:spacing w:val="-4"/>
        </w:rPr>
        <w:t xml:space="preserve"> </w:t>
      </w:r>
      <w:r>
        <w:t>и</w:t>
      </w:r>
      <w:r>
        <w:rPr>
          <w:spacing w:val="-5"/>
        </w:rPr>
        <w:t xml:space="preserve"> </w:t>
      </w:r>
      <w:r>
        <w:t>зависит</w:t>
      </w:r>
      <w:r>
        <w:rPr>
          <w:spacing w:val="-3"/>
        </w:rPr>
        <w:t xml:space="preserve"> </w:t>
      </w:r>
      <w:r>
        <w:t>от</w:t>
      </w:r>
      <w:r>
        <w:rPr>
          <w:spacing w:val="-3"/>
        </w:rPr>
        <w:t xml:space="preserve"> </w:t>
      </w:r>
      <w:r>
        <w:t>состояния иммунитета человека. Возможно и повторное заболевание, что особенно часто отмечается у</w:t>
      </w:r>
    </w:p>
    <w:p>
      <w:pPr>
        <w:pStyle w:val="7"/>
        <w:ind w:left="100" w:right="293"/>
        <w:jc w:val="both"/>
      </w:pPr>
      <w:r>
        <w:t>ослабленных детей.</w:t>
      </w:r>
      <w:r>
        <w:rPr>
          <w:spacing w:val="-3"/>
        </w:rPr>
        <w:t xml:space="preserve"> </w:t>
      </w:r>
      <w:r>
        <w:t>Продолжительность</w:t>
      </w:r>
      <w:r>
        <w:rPr>
          <w:spacing w:val="-1"/>
        </w:rPr>
        <w:t xml:space="preserve"> </w:t>
      </w:r>
      <w:r>
        <w:t>болезни</w:t>
      </w:r>
      <w:r>
        <w:rPr>
          <w:spacing w:val="-2"/>
        </w:rPr>
        <w:t xml:space="preserve"> </w:t>
      </w:r>
      <w:r>
        <w:t>зависит</w:t>
      </w:r>
      <w:r>
        <w:rPr>
          <w:spacing w:val="-2"/>
        </w:rPr>
        <w:t xml:space="preserve"> </w:t>
      </w:r>
      <w:r>
        <w:t>от</w:t>
      </w:r>
      <w:r>
        <w:rPr>
          <w:spacing w:val="-3"/>
        </w:rPr>
        <w:t xml:space="preserve"> </w:t>
      </w:r>
      <w:r>
        <w:t>тяжести</w:t>
      </w:r>
      <w:r>
        <w:rPr>
          <w:spacing w:val="-2"/>
        </w:rPr>
        <w:t xml:space="preserve"> </w:t>
      </w:r>
      <w:r>
        <w:t>заболевания,</w:t>
      </w:r>
      <w:r>
        <w:rPr>
          <w:spacing w:val="-2"/>
        </w:rPr>
        <w:t xml:space="preserve"> </w:t>
      </w:r>
      <w:r>
        <w:t>типа</w:t>
      </w:r>
      <w:r>
        <w:rPr>
          <w:spacing w:val="-4"/>
        </w:rPr>
        <w:t xml:space="preserve"> </w:t>
      </w:r>
      <w:r>
        <w:t>вируса,</w:t>
      </w:r>
      <w:r>
        <w:rPr>
          <w:spacing w:val="-2"/>
        </w:rPr>
        <w:t xml:space="preserve"> </w:t>
      </w:r>
      <w:r>
        <w:t>наличия или отсутствия осложнений.</w:t>
      </w:r>
    </w:p>
    <w:p>
      <w:pPr>
        <w:pStyle w:val="7"/>
        <w:spacing w:before="120"/>
        <w:ind w:left="100"/>
        <w:jc w:val="both"/>
      </w:pPr>
      <w:r>
        <w:t>Для</w:t>
      </w:r>
      <w:r>
        <w:rPr>
          <w:spacing w:val="-3"/>
        </w:rPr>
        <w:t xml:space="preserve"> </w:t>
      </w:r>
      <w:r>
        <w:t>гриппа</w:t>
      </w:r>
      <w:r>
        <w:rPr>
          <w:spacing w:val="-2"/>
        </w:rPr>
        <w:t xml:space="preserve"> </w:t>
      </w:r>
      <w:r>
        <w:t>характерно</w:t>
      </w:r>
      <w:r>
        <w:rPr>
          <w:spacing w:val="-4"/>
        </w:rPr>
        <w:t xml:space="preserve"> </w:t>
      </w:r>
      <w:r>
        <w:t>очень</w:t>
      </w:r>
      <w:r>
        <w:rPr>
          <w:spacing w:val="-2"/>
        </w:rPr>
        <w:t xml:space="preserve"> </w:t>
      </w:r>
      <w:r>
        <w:t>быстрое</w:t>
      </w:r>
      <w:r>
        <w:rPr>
          <w:spacing w:val="-3"/>
        </w:rPr>
        <w:t xml:space="preserve"> </w:t>
      </w:r>
      <w:r>
        <w:t>развитие</w:t>
      </w:r>
      <w:r>
        <w:rPr>
          <w:spacing w:val="-5"/>
        </w:rPr>
        <w:t xml:space="preserve"> </w:t>
      </w:r>
      <w:r>
        <w:t>клинических симптомов.Температура</w:t>
      </w:r>
      <w:r>
        <w:rPr>
          <w:spacing w:val="-3"/>
        </w:rPr>
        <w:t xml:space="preserve"> </w:t>
      </w:r>
      <w:r>
        <w:t>тела</w:t>
      </w:r>
      <w:r>
        <w:rPr>
          <w:spacing w:val="-3"/>
        </w:rPr>
        <w:t xml:space="preserve"> </w:t>
      </w:r>
      <w:r>
        <w:t>достигает максимальных значений (39°С–40°С) уже в первые 24–36 часов. Появляется головная боль, которая локализуется преимущественно в лобновисочной области, боль при движении глазных яблок,</w:t>
      </w:r>
    </w:p>
    <w:p>
      <w:pPr>
        <w:pStyle w:val="7"/>
        <w:spacing w:before="1"/>
        <w:ind w:left="100"/>
        <w:jc w:val="both"/>
      </w:pPr>
      <w:r>
        <w:t>светобоязнь, боль в мышцах и суставах, нередко возникает тошнота или рвота, может снижаться артериальное</w:t>
      </w:r>
      <w:r>
        <w:rPr>
          <w:spacing w:val="-4"/>
        </w:rPr>
        <w:t xml:space="preserve"> </w:t>
      </w:r>
      <w:r>
        <w:t>давление.</w:t>
      </w:r>
      <w:r>
        <w:rPr>
          <w:spacing w:val="-4"/>
        </w:rPr>
        <w:t xml:space="preserve"> </w:t>
      </w:r>
      <w:r>
        <w:t>Сухой</w:t>
      </w:r>
      <w:r>
        <w:rPr>
          <w:spacing w:val="-4"/>
        </w:rPr>
        <w:t xml:space="preserve"> </w:t>
      </w:r>
      <w:r>
        <w:t>болезненный</w:t>
      </w:r>
      <w:r>
        <w:rPr>
          <w:spacing w:val="-5"/>
        </w:rPr>
        <w:t xml:space="preserve"> </w:t>
      </w:r>
      <w:r>
        <w:t>кашель,</w:t>
      </w:r>
      <w:r>
        <w:rPr>
          <w:spacing w:val="-4"/>
        </w:rPr>
        <w:t xml:space="preserve"> </w:t>
      </w:r>
      <w:r>
        <w:t>заложенность</w:t>
      </w:r>
      <w:r>
        <w:rPr>
          <w:spacing w:val="-4"/>
        </w:rPr>
        <w:t xml:space="preserve"> </w:t>
      </w:r>
      <w:r>
        <w:t>носа</w:t>
      </w:r>
      <w:r>
        <w:rPr>
          <w:spacing w:val="-4"/>
        </w:rPr>
        <w:t xml:space="preserve"> </w:t>
      </w:r>
      <w:r>
        <w:t>появляются, как</w:t>
      </w:r>
      <w:r>
        <w:rPr>
          <w:spacing w:val="-4"/>
        </w:rPr>
        <w:t xml:space="preserve"> </w:t>
      </w:r>
      <w:r>
        <w:t>правило,</w:t>
      </w:r>
      <w:r>
        <w:rPr>
          <w:spacing w:val="-4"/>
        </w:rPr>
        <w:t xml:space="preserve"> </w:t>
      </w:r>
      <w:r>
        <w:t>через несколько часов от начала болезни. Типичным для гриппа является развитие трахеита,</w:t>
      </w:r>
    </w:p>
    <w:p>
      <w:pPr>
        <w:pStyle w:val="7"/>
        <w:ind w:left="100"/>
        <w:jc w:val="both"/>
      </w:pPr>
      <w:r>
        <w:t>сопровождающееся</w:t>
      </w:r>
      <w:r>
        <w:rPr>
          <w:spacing w:val="-7"/>
        </w:rPr>
        <w:t xml:space="preserve"> </w:t>
      </w:r>
      <w:r>
        <w:t>болезненным</w:t>
      </w:r>
      <w:r>
        <w:rPr>
          <w:spacing w:val="-4"/>
        </w:rPr>
        <w:t xml:space="preserve"> </w:t>
      </w:r>
      <w:r>
        <w:t>кашлем</w:t>
      </w:r>
      <w:r>
        <w:rPr>
          <w:spacing w:val="-7"/>
        </w:rPr>
        <w:t xml:space="preserve"> </w:t>
      </w:r>
      <w:r>
        <w:t>в</w:t>
      </w:r>
      <w:r>
        <w:rPr>
          <w:spacing w:val="-5"/>
        </w:rPr>
        <w:t xml:space="preserve"> </w:t>
      </w:r>
      <w:r>
        <w:t xml:space="preserve">области </w:t>
      </w:r>
      <w:r>
        <w:rPr>
          <w:spacing w:val="-2"/>
        </w:rPr>
        <w:t>грудины.</w:t>
      </w:r>
    </w:p>
    <w:p>
      <w:pPr>
        <w:pStyle w:val="7"/>
        <w:spacing w:before="120"/>
        <w:ind w:left="100" w:right="293"/>
        <w:jc w:val="both"/>
      </w:pPr>
      <w:r>
        <w:t>Самая большая опасность, которую влечет за собой грипп, в том числе все его штаммы — это возможные осложнения (обострение сердечных и легочных заболеваний, иногда приводящие к смертельному</w:t>
      </w:r>
      <w:r>
        <w:rPr>
          <w:spacing w:val="-7"/>
        </w:rPr>
        <w:t xml:space="preserve"> </w:t>
      </w:r>
      <w:r>
        <w:t>исходу). У</w:t>
      </w:r>
      <w:r>
        <w:rPr>
          <w:spacing w:val="-2"/>
        </w:rPr>
        <w:t xml:space="preserve"> </w:t>
      </w:r>
      <w:r>
        <w:t>ослабленных</w:t>
      </w:r>
      <w:r>
        <w:rPr>
          <w:spacing w:val="-3"/>
        </w:rPr>
        <w:t xml:space="preserve"> </w:t>
      </w:r>
      <w:r>
        <w:t>и</w:t>
      </w:r>
      <w:r>
        <w:rPr>
          <w:spacing w:val="-2"/>
        </w:rPr>
        <w:t xml:space="preserve"> </w:t>
      </w:r>
      <w:r>
        <w:t>часто болеющих детей</w:t>
      </w:r>
      <w:r>
        <w:rPr>
          <w:spacing w:val="-1"/>
        </w:rPr>
        <w:t xml:space="preserve"> </w:t>
      </w:r>
      <w:r>
        <w:t>возможно</w:t>
      </w:r>
      <w:r>
        <w:rPr>
          <w:spacing w:val="-1"/>
        </w:rPr>
        <w:t xml:space="preserve"> </w:t>
      </w:r>
      <w:r>
        <w:t>развитие</w:t>
      </w:r>
      <w:r>
        <w:rPr>
          <w:spacing w:val="-3"/>
        </w:rPr>
        <w:t xml:space="preserve"> </w:t>
      </w:r>
      <w:r>
        <w:t>воспаления</w:t>
      </w:r>
      <w:r>
        <w:rPr>
          <w:spacing w:val="-2"/>
        </w:rPr>
        <w:t xml:space="preserve"> </w:t>
      </w:r>
      <w:r>
        <w:t>легких. Родители</w:t>
      </w:r>
      <w:r>
        <w:rPr>
          <w:spacing w:val="-1"/>
        </w:rPr>
        <w:t xml:space="preserve"> </w:t>
      </w:r>
      <w:r>
        <w:t>должны</w:t>
      </w:r>
      <w:r>
        <w:rPr>
          <w:spacing w:val="-4"/>
        </w:rPr>
        <w:t xml:space="preserve"> </w:t>
      </w:r>
      <w:r>
        <w:t>знать</w:t>
      </w:r>
      <w:r>
        <w:rPr>
          <w:spacing w:val="-4"/>
        </w:rPr>
        <w:t xml:space="preserve"> </w:t>
      </w:r>
      <w:r>
        <w:t>признаки,</w:t>
      </w:r>
      <w:r>
        <w:rPr>
          <w:spacing w:val="-2"/>
        </w:rPr>
        <w:t xml:space="preserve"> </w:t>
      </w:r>
      <w:r>
        <w:t>позволяющие</w:t>
      </w:r>
      <w:r>
        <w:rPr>
          <w:spacing w:val="-3"/>
        </w:rPr>
        <w:t xml:space="preserve"> </w:t>
      </w:r>
      <w:r>
        <w:t>заподозрить</w:t>
      </w:r>
      <w:r>
        <w:rPr>
          <w:spacing w:val="-1"/>
        </w:rPr>
        <w:t xml:space="preserve"> </w:t>
      </w:r>
      <w:r>
        <w:t>пневмонию у</w:t>
      </w:r>
      <w:r>
        <w:rPr>
          <w:spacing w:val="-7"/>
        </w:rPr>
        <w:t xml:space="preserve"> </w:t>
      </w:r>
      <w:r>
        <w:t>ребенка.</w:t>
      </w:r>
      <w:r>
        <w:rPr>
          <w:spacing w:val="-3"/>
        </w:rPr>
        <w:t xml:space="preserve"> </w:t>
      </w:r>
      <w:r>
        <w:t>Температура</w:t>
      </w:r>
      <w:r>
        <w:rPr>
          <w:spacing w:val="-1"/>
        </w:rPr>
        <w:t xml:space="preserve"> </w:t>
      </w:r>
      <w:r>
        <w:t>выше 38градусов более трех дней, кряхтящее дыхание, учащенное дыхание, втяжениеподатливых мест грудной клетки</w:t>
      </w:r>
      <w:r>
        <w:rPr>
          <w:spacing w:val="-1"/>
        </w:rPr>
        <w:t xml:space="preserve"> </w:t>
      </w:r>
      <w:r>
        <w:t>при вдохе, посинение губ и кожи, полный отказ от еды, беспокойство или сонливость - это признаки, требующие повторного вызоваврача.</w:t>
      </w:r>
    </w:p>
    <w:p>
      <w:pPr>
        <w:pStyle w:val="7"/>
        <w:jc w:val="both"/>
      </w:pPr>
    </w:p>
    <w:p>
      <w:pPr>
        <w:pStyle w:val="7"/>
        <w:spacing w:before="7"/>
        <w:jc w:val="both"/>
      </w:pPr>
    </w:p>
    <w:p>
      <w:pPr>
        <w:pStyle w:val="7"/>
        <w:spacing w:before="1"/>
        <w:ind w:left="1048"/>
        <w:jc w:val="both"/>
      </w:pPr>
      <w:r>
        <w:t>В</w:t>
      </w:r>
      <w:r>
        <w:rPr>
          <w:spacing w:val="-14"/>
        </w:rPr>
        <w:t xml:space="preserve"> </w:t>
      </w:r>
      <w:r>
        <w:t>период</w:t>
      </w:r>
      <w:r>
        <w:rPr>
          <w:spacing w:val="-6"/>
        </w:rPr>
        <w:t xml:space="preserve"> </w:t>
      </w:r>
      <w:r>
        <w:t>эпидемий</w:t>
      </w:r>
      <w:r>
        <w:rPr>
          <w:spacing w:val="-9"/>
        </w:rPr>
        <w:t xml:space="preserve"> </w:t>
      </w:r>
      <w:r>
        <w:t>(особенно</w:t>
      </w:r>
      <w:r>
        <w:rPr>
          <w:spacing w:val="-11"/>
        </w:rPr>
        <w:t xml:space="preserve"> </w:t>
      </w:r>
      <w:r>
        <w:t>при</w:t>
      </w:r>
      <w:r>
        <w:rPr>
          <w:spacing w:val="-8"/>
        </w:rPr>
        <w:t xml:space="preserve"> </w:t>
      </w:r>
      <w:r>
        <w:t>опасных</w:t>
      </w:r>
      <w:r>
        <w:rPr>
          <w:spacing w:val="-5"/>
        </w:rPr>
        <w:t xml:space="preserve"> </w:t>
      </w:r>
      <w:r>
        <w:t>разновидностях</w:t>
      </w:r>
      <w:r>
        <w:rPr>
          <w:spacing w:val="-6"/>
        </w:rPr>
        <w:t xml:space="preserve"> </w:t>
      </w:r>
      <w:r>
        <w:t>гриппа)</w:t>
      </w:r>
      <w:r>
        <w:rPr>
          <w:spacing w:val="-9"/>
        </w:rPr>
        <w:t xml:space="preserve"> </w:t>
      </w:r>
      <w:r>
        <w:rPr>
          <w:spacing w:val="-2"/>
        </w:rPr>
        <w:t>необходимо:</w:t>
      </w:r>
    </w:p>
    <w:p>
      <w:pPr>
        <w:pStyle w:val="9"/>
        <w:numPr>
          <w:ilvl w:val="0"/>
          <w:numId w:val="3"/>
        </w:numPr>
        <w:tabs>
          <w:tab w:val="left" w:pos="1473"/>
        </w:tabs>
        <w:spacing w:before="131" w:after="0" w:line="232" w:lineRule="auto"/>
        <w:ind w:left="340" w:right="461" w:firstLine="708"/>
        <w:jc w:val="both"/>
        <w:rPr>
          <w:sz w:val="24"/>
        </w:rPr>
      </w:pPr>
      <w:r>
        <w:rPr>
          <w:sz w:val="24"/>
        </w:rPr>
        <w:t>соблюдать</w:t>
      </w:r>
      <w:r>
        <w:rPr>
          <w:spacing w:val="-2"/>
          <w:sz w:val="24"/>
        </w:rPr>
        <w:t xml:space="preserve"> </w:t>
      </w:r>
      <w:r>
        <w:rPr>
          <w:sz w:val="24"/>
        </w:rPr>
        <w:t>режим</w:t>
      </w:r>
      <w:r>
        <w:rPr>
          <w:spacing w:val="-2"/>
          <w:sz w:val="24"/>
        </w:rPr>
        <w:t xml:space="preserve"> </w:t>
      </w:r>
      <w:r>
        <w:rPr>
          <w:sz w:val="24"/>
        </w:rPr>
        <w:t>учебы</w:t>
      </w:r>
      <w:r>
        <w:rPr>
          <w:spacing w:val="-2"/>
          <w:sz w:val="24"/>
        </w:rPr>
        <w:t xml:space="preserve"> </w:t>
      </w:r>
      <w:r>
        <w:rPr>
          <w:sz w:val="24"/>
        </w:rPr>
        <w:t>и</w:t>
      </w:r>
      <w:r>
        <w:rPr>
          <w:spacing w:val="-3"/>
          <w:sz w:val="24"/>
        </w:rPr>
        <w:t xml:space="preserve"> </w:t>
      </w:r>
      <w:r>
        <w:rPr>
          <w:sz w:val="24"/>
        </w:rPr>
        <w:t>отдыха,</w:t>
      </w:r>
      <w:r>
        <w:rPr>
          <w:spacing w:val="-3"/>
          <w:sz w:val="24"/>
        </w:rPr>
        <w:t xml:space="preserve"> </w:t>
      </w:r>
      <w:r>
        <w:rPr>
          <w:sz w:val="24"/>
        </w:rPr>
        <w:t>не</w:t>
      </w:r>
      <w:r>
        <w:rPr>
          <w:spacing w:val="-4"/>
          <w:sz w:val="24"/>
        </w:rPr>
        <w:t xml:space="preserve"> </w:t>
      </w:r>
      <w:r>
        <w:rPr>
          <w:sz w:val="24"/>
        </w:rPr>
        <w:t>переутомляться,</w:t>
      </w:r>
      <w:r>
        <w:rPr>
          <w:spacing w:val="-3"/>
          <w:sz w:val="24"/>
        </w:rPr>
        <w:t xml:space="preserve"> </w:t>
      </w:r>
      <w:r>
        <w:rPr>
          <w:sz w:val="24"/>
        </w:rPr>
        <w:t>больше</w:t>
      </w:r>
      <w:r>
        <w:rPr>
          <w:spacing w:val="-1"/>
          <w:sz w:val="24"/>
        </w:rPr>
        <w:t xml:space="preserve"> </w:t>
      </w:r>
      <w:r>
        <w:rPr>
          <w:sz w:val="24"/>
        </w:rPr>
        <w:t>бывать</w:t>
      </w:r>
      <w:r>
        <w:rPr>
          <w:spacing w:val="-3"/>
          <w:sz w:val="24"/>
        </w:rPr>
        <w:t xml:space="preserve"> </w:t>
      </w:r>
      <w:r>
        <w:rPr>
          <w:sz w:val="24"/>
        </w:rPr>
        <w:t>на</w:t>
      </w:r>
      <w:r>
        <w:rPr>
          <w:spacing w:val="-4"/>
          <w:sz w:val="24"/>
        </w:rPr>
        <w:t xml:space="preserve"> </w:t>
      </w:r>
      <w:r>
        <w:rPr>
          <w:sz w:val="24"/>
        </w:rPr>
        <w:t>свежем</w:t>
      </w:r>
      <w:r>
        <w:rPr>
          <w:spacing w:val="-4"/>
          <w:sz w:val="24"/>
        </w:rPr>
        <w:t xml:space="preserve"> </w:t>
      </w:r>
      <w:r>
        <w:rPr>
          <w:sz w:val="24"/>
        </w:rPr>
        <w:t>воздухе, спать достаточное время и полноценно питаться;</w:t>
      </w:r>
    </w:p>
    <w:p>
      <w:pPr>
        <w:pStyle w:val="9"/>
        <w:numPr>
          <w:ilvl w:val="0"/>
          <w:numId w:val="3"/>
        </w:numPr>
        <w:tabs>
          <w:tab w:val="left" w:pos="1473"/>
        </w:tabs>
        <w:spacing w:before="4" w:after="0" w:line="307" w:lineRule="exact"/>
        <w:ind w:left="1473" w:right="0" w:hanging="425"/>
        <w:jc w:val="both"/>
        <w:rPr>
          <w:sz w:val="24"/>
        </w:rPr>
      </w:pPr>
      <w:r>
        <w:rPr>
          <w:sz w:val="24"/>
        </w:rPr>
        <w:t>делать</w:t>
      </w:r>
      <w:r>
        <w:rPr>
          <w:spacing w:val="-3"/>
          <w:sz w:val="24"/>
        </w:rPr>
        <w:t xml:space="preserve"> </w:t>
      </w:r>
      <w:r>
        <w:rPr>
          <w:sz w:val="24"/>
        </w:rPr>
        <w:t>утреннюю</w:t>
      </w:r>
      <w:r>
        <w:rPr>
          <w:spacing w:val="-2"/>
          <w:sz w:val="24"/>
        </w:rPr>
        <w:t xml:space="preserve"> </w:t>
      </w:r>
      <w:r>
        <w:rPr>
          <w:sz w:val="24"/>
        </w:rPr>
        <w:t>гимнастику</w:t>
      </w:r>
      <w:r>
        <w:rPr>
          <w:spacing w:val="-8"/>
          <w:sz w:val="24"/>
        </w:rPr>
        <w:t xml:space="preserve"> </w:t>
      </w:r>
      <w:r>
        <w:rPr>
          <w:sz w:val="24"/>
        </w:rPr>
        <w:t>и</w:t>
      </w:r>
      <w:r>
        <w:rPr>
          <w:spacing w:val="-1"/>
          <w:sz w:val="24"/>
        </w:rPr>
        <w:t xml:space="preserve"> </w:t>
      </w:r>
      <w:r>
        <w:rPr>
          <w:sz w:val="24"/>
        </w:rPr>
        <w:t>обтирание</w:t>
      </w:r>
      <w:r>
        <w:rPr>
          <w:spacing w:val="-4"/>
          <w:sz w:val="24"/>
        </w:rPr>
        <w:t xml:space="preserve"> </w:t>
      </w:r>
      <w:r>
        <w:rPr>
          <w:sz w:val="24"/>
        </w:rPr>
        <w:t>прохладной</w:t>
      </w:r>
      <w:r>
        <w:rPr>
          <w:spacing w:val="-2"/>
          <w:sz w:val="24"/>
        </w:rPr>
        <w:t xml:space="preserve"> </w:t>
      </w:r>
      <w:r>
        <w:rPr>
          <w:sz w:val="24"/>
        </w:rPr>
        <w:t>водой,</w:t>
      </w:r>
      <w:r>
        <w:rPr>
          <w:spacing w:val="-3"/>
          <w:sz w:val="24"/>
        </w:rPr>
        <w:t xml:space="preserve"> </w:t>
      </w:r>
      <w:r>
        <w:rPr>
          <w:sz w:val="24"/>
        </w:rPr>
        <w:t>заниматься</w:t>
      </w:r>
      <w:r>
        <w:rPr>
          <w:spacing w:val="-3"/>
          <w:sz w:val="24"/>
        </w:rPr>
        <w:t xml:space="preserve"> </w:t>
      </w:r>
      <w:r>
        <w:rPr>
          <w:spacing w:val="-2"/>
          <w:sz w:val="24"/>
        </w:rPr>
        <w:t>физкультурой;</w:t>
      </w:r>
    </w:p>
    <w:p>
      <w:pPr>
        <w:pStyle w:val="9"/>
        <w:numPr>
          <w:ilvl w:val="0"/>
          <w:numId w:val="3"/>
        </w:numPr>
        <w:tabs>
          <w:tab w:val="left" w:pos="1473"/>
        </w:tabs>
        <w:spacing w:before="0" w:after="0" w:line="304" w:lineRule="exact"/>
        <w:ind w:left="1473" w:right="0" w:hanging="425"/>
        <w:jc w:val="both"/>
        <w:rPr>
          <w:sz w:val="24"/>
        </w:rPr>
      </w:pPr>
      <w:r>
        <w:rPr>
          <w:sz w:val="24"/>
        </w:rPr>
        <w:t>при</w:t>
      </w:r>
      <w:r>
        <w:rPr>
          <w:spacing w:val="-5"/>
          <w:sz w:val="24"/>
        </w:rPr>
        <w:t xml:space="preserve"> </w:t>
      </w:r>
      <w:r>
        <w:rPr>
          <w:sz w:val="24"/>
        </w:rPr>
        <w:t>заболевании</w:t>
      </w:r>
      <w:r>
        <w:rPr>
          <w:spacing w:val="-2"/>
          <w:sz w:val="24"/>
        </w:rPr>
        <w:t xml:space="preserve"> </w:t>
      </w:r>
      <w:r>
        <w:rPr>
          <w:sz w:val="24"/>
        </w:rPr>
        <w:t>родственников</w:t>
      </w:r>
      <w:r>
        <w:rPr>
          <w:spacing w:val="-4"/>
          <w:sz w:val="24"/>
        </w:rPr>
        <w:t xml:space="preserve"> </w:t>
      </w:r>
      <w:r>
        <w:rPr>
          <w:sz w:val="24"/>
        </w:rPr>
        <w:t>по</w:t>
      </w:r>
      <w:r>
        <w:rPr>
          <w:spacing w:val="-3"/>
          <w:sz w:val="24"/>
        </w:rPr>
        <w:t xml:space="preserve"> </w:t>
      </w:r>
      <w:r>
        <w:rPr>
          <w:sz w:val="24"/>
        </w:rPr>
        <w:t>возможности</w:t>
      </w:r>
      <w:r>
        <w:rPr>
          <w:spacing w:val="-2"/>
          <w:sz w:val="24"/>
        </w:rPr>
        <w:t xml:space="preserve"> </w:t>
      </w:r>
      <w:r>
        <w:rPr>
          <w:sz w:val="24"/>
        </w:rPr>
        <w:t>изолировать</w:t>
      </w:r>
      <w:r>
        <w:rPr>
          <w:spacing w:val="-2"/>
          <w:sz w:val="24"/>
        </w:rPr>
        <w:t xml:space="preserve"> </w:t>
      </w:r>
      <w:r>
        <w:rPr>
          <w:sz w:val="24"/>
        </w:rPr>
        <w:t>их</w:t>
      </w:r>
      <w:r>
        <w:rPr>
          <w:spacing w:val="66"/>
          <w:sz w:val="24"/>
        </w:rPr>
        <w:t xml:space="preserve"> </w:t>
      </w:r>
      <w:r>
        <w:rPr>
          <w:sz w:val="24"/>
        </w:rPr>
        <w:t>в</w:t>
      </w:r>
      <w:r>
        <w:rPr>
          <w:spacing w:val="-5"/>
          <w:sz w:val="24"/>
        </w:rPr>
        <w:t xml:space="preserve"> </w:t>
      </w:r>
      <w:r>
        <w:rPr>
          <w:sz w:val="24"/>
        </w:rPr>
        <w:t>отдельную</w:t>
      </w:r>
      <w:r>
        <w:rPr>
          <w:spacing w:val="-4"/>
          <w:sz w:val="24"/>
        </w:rPr>
        <w:t xml:space="preserve"> </w:t>
      </w:r>
      <w:r>
        <w:rPr>
          <w:spacing w:val="-2"/>
          <w:sz w:val="24"/>
        </w:rPr>
        <w:t>комнату;</w:t>
      </w:r>
    </w:p>
    <w:p>
      <w:pPr>
        <w:pStyle w:val="9"/>
        <w:numPr>
          <w:ilvl w:val="0"/>
          <w:numId w:val="3"/>
        </w:numPr>
        <w:tabs>
          <w:tab w:val="left" w:pos="1473"/>
        </w:tabs>
        <w:spacing w:before="0" w:after="0" w:line="237" w:lineRule="auto"/>
        <w:ind w:left="340" w:right="747" w:firstLine="708"/>
        <w:jc w:val="both"/>
        <w:rPr>
          <w:sz w:val="24"/>
        </w:rPr>
      </w:pPr>
      <w:r>
        <w:rPr>
          <w:sz w:val="24"/>
        </w:rPr>
        <w:t>тщательно</w:t>
      </w:r>
      <w:r>
        <w:rPr>
          <w:spacing w:val="-3"/>
          <w:sz w:val="24"/>
        </w:rPr>
        <w:t xml:space="preserve"> </w:t>
      </w:r>
      <w:r>
        <w:rPr>
          <w:sz w:val="24"/>
        </w:rPr>
        <w:t>мыть</w:t>
      </w:r>
      <w:r>
        <w:rPr>
          <w:spacing w:val="-3"/>
          <w:sz w:val="24"/>
        </w:rPr>
        <w:t xml:space="preserve"> </w:t>
      </w:r>
      <w:r>
        <w:rPr>
          <w:sz w:val="24"/>
        </w:rPr>
        <w:t>руки</w:t>
      </w:r>
      <w:r>
        <w:rPr>
          <w:spacing w:val="-3"/>
          <w:sz w:val="24"/>
        </w:rPr>
        <w:t xml:space="preserve"> </w:t>
      </w:r>
      <w:r>
        <w:rPr>
          <w:sz w:val="24"/>
        </w:rPr>
        <w:t>перед</w:t>
      </w:r>
      <w:r>
        <w:rPr>
          <w:spacing w:val="-3"/>
          <w:sz w:val="24"/>
        </w:rPr>
        <w:t xml:space="preserve"> </w:t>
      </w:r>
      <w:r>
        <w:rPr>
          <w:sz w:val="24"/>
        </w:rPr>
        <w:t>едой,</w:t>
      </w:r>
      <w:r>
        <w:rPr>
          <w:spacing w:val="-3"/>
          <w:sz w:val="24"/>
        </w:rPr>
        <w:t xml:space="preserve"> </w:t>
      </w:r>
      <w:r>
        <w:rPr>
          <w:sz w:val="24"/>
        </w:rPr>
        <w:t>по</w:t>
      </w:r>
      <w:r>
        <w:rPr>
          <w:spacing w:val="-3"/>
          <w:sz w:val="24"/>
        </w:rPr>
        <w:t xml:space="preserve"> </w:t>
      </w:r>
      <w:r>
        <w:rPr>
          <w:sz w:val="24"/>
        </w:rPr>
        <w:t>возвращении</w:t>
      </w:r>
      <w:r>
        <w:rPr>
          <w:spacing w:val="-3"/>
          <w:sz w:val="24"/>
        </w:rPr>
        <w:t xml:space="preserve"> </w:t>
      </w:r>
      <w:r>
        <w:rPr>
          <w:sz w:val="24"/>
        </w:rPr>
        <w:t>с</w:t>
      </w:r>
      <w:r>
        <w:rPr>
          <w:spacing w:val="-2"/>
          <w:sz w:val="24"/>
        </w:rPr>
        <w:t xml:space="preserve"> </w:t>
      </w:r>
      <w:r>
        <w:rPr>
          <w:sz w:val="24"/>
        </w:rPr>
        <w:t>улицы,</w:t>
      </w:r>
      <w:r>
        <w:rPr>
          <w:spacing w:val="-3"/>
          <w:sz w:val="24"/>
        </w:rPr>
        <w:t xml:space="preserve"> </w:t>
      </w:r>
      <w:r>
        <w:rPr>
          <w:sz w:val="24"/>
        </w:rPr>
        <w:t>а также</w:t>
      </w:r>
      <w:r>
        <w:rPr>
          <w:spacing w:val="-3"/>
          <w:sz w:val="24"/>
        </w:rPr>
        <w:t xml:space="preserve"> </w:t>
      </w:r>
      <w:r>
        <w:rPr>
          <w:sz w:val="24"/>
        </w:rPr>
        <w:t>после</w:t>
      </w:r>
      <w:r>
        <w:rPr>
          <w:spacing w:val="-5"/>
          <w:sz w:val="24"/>
        </w:rPr>
        <w:t xml:space="preserve"> </w:t>
      </w:r>
      <w:r>
        <w:rPr>
          <w:sz w:val="24"/>
        </w:rPr>
        <w:t>пользования общими предметами, если в семье есть заболевший (огромная часть микробов передается через предметы общего пользования — перила в транспорте, продукты в супермаркетах и, конечно,</w:t>
      </w:r>
    </w:p>
    <w:p>
      <w:pPr>
        <w:pStyle w:val="7"/>
        <w:spacing w:line="275" w:lineRule="exact"/>
        <w:ind w:left="340"/>
        <w:jc w:val="both"/>
      </w:pPr>
      <w:r>
        <w:t>денежные</w:t>
      </w:r>
      <w:r>
        <w:rPr>
          <w:spacing w:val="-5"/>
        </w:rPr>
        <w:t xml:space="preserve"> </w:t>
      </w:r>
      <w:r>
        <w:rPr>
          <w:spacing w:val="-2"/>
        </w:rPr>
        <w:t>банкноты);</w:t>
      </w:r>
    </w:p>
    <w:p>
      <w:pPr>
        <w:pStyle w:val="9"/>
        <w:numPr>
          <w:ilvl w:val="0"/>
          <w:numId w:val="3"/>
        </w:numPr>
        <w:tabs>
          <w:tab w:val="left" w:pos="1473"/>
        </w:tabs>
        <w:spacing w:before="7" w:after="0" w:line="232" w:lineRule="auto"/>
        <w:ind w:left="340" w:right="1484" w:firstLine="708"/>
        <w:jc w:val="both"/>
        <w:rPr>
          <w:sz w:val="24"/>
        </w:rPr>
      </w:pPr>
      <w:r>
        <w:rPr>
          <w:sz w:val="24"/>
        </w:rPr>
        <w:t>часто</w:t>
      </w:r>
      <w:r>
        <w:rPr>
          <w:spacing w:val="-4"/>
          <w:sz w:val="24"/>
        </w:rPr>
        <w:t xml:space="preserve"> </w:t>
      </w:r>
      <w:r>
        <w:rPr>
          <w:sz w:val="24"/>
        </w:rPr>
        <w:t>проветривать</w:t>
      </w:r>
      <w:r>
        <w:rPr>
          <w:spacing w:val="-2"/>
          <w:sz w:val="24"/>
        </w:rPr>
        <w:t xml:space="preserve"> </w:t>
      </w:r>
      <w:r>
        <w:rPr>
          <w:sz w:val="24"/>
        </w:rPr>
        <w:t>помещение</w:t>
      </w:r>
      <w:r>
        <w:rPr>
          <w:spacing w:val="-5"/>
          <w:sz w:val="24"/>
        </w:rPr>
        <w:t xml:space="preserve"> </w:t>
      </w:r>
      <w:r>
        <w:rPr>
          <w:sz w:val="24"/>
        </w:rPr>
        <w:t>и</w:t>
      </w:r>
      <w:r>
        <w:rPr>
          <w:spacing w:val="-3"/>
          <w:sz w:val="24"/>
        </w:rPr>
        <w:t xml:space="preserve"> </w:t>
      </w:r>
      <w:r>
        <w:rPr>
          <w:sz w:val="24"/>
        </w:rPr>
        <w:t>проводить</w:t>
      </w:r>
      <w:r>
        <w:rPr>
          <w:spacing w:val="-2"/>
          <w:sz w:val="24"/>
        </w:rPr>
        <w:t xml:space="preserve"> </w:t>
      </w:r>
      <w:r>
        <w:rPr>
          <w:sz w:val="24"/>
        </w:rPr>
        <w:t>влажную уборку,</w:t>
      </w:r>
      <w:r>
        <w:rPr>
          <w:spacing w:val="-4"/>
          <w:sz w:val="24"/>
        </w:rPr>
        <w:t xml:space="preserve"> </w:t>
      </w:r>
      <w:r>
        <w:rPr>
          <w:sz w:val="24"/>
        </w:rPr>
        <w:t>спать</w:t>
      </w:r>
      <w:r>
        <w:rPr>
          <w:spacing w:val="-3"/>
          <w:sz w:val="24"/>
        </w:rPr>
        <w:t xml:space="preserve"> </w:t>
      </w:r>
      <w:r>
        <w:rPr>
          <w:sz w:val="24"/>
        </w:rPr>
        <w:t>с</w:t>
      </w:r>
      <w:r>
        <w:rPr>
          <w:spacing w:val="-3"/>
          <w:sz w:val="24"/>
        </w:rPr>
        <w:t xml:space="preserve"> </w:t>
      </w:r>
      <w:r>
        <w:rPr>
          <w:sz w:val="24"/>
        </w:rPr>
        <w:t>открытой форточкой, но избегать сквозняков;</w:t>
      </w:r>
    </w:p>
    <w:p>
      <w:pPr>
        <w:pStyle w:val="9"/>
        <w:numPr>
          <w:ilvl w:val="0"/>
          <w:numId w:val="3"/>
        </w:numPr>
        <w:tabs>
          <w:tab w:val="left" w:pos="1473"/>
        </w:tabs>
        <w:spacing w:before="11" w:after="0" w:line="232" w:lineRule="auto"/>
        <w:ind w:left="340" w:right="806" w:firstLine="708"/>
        <w:jc w:val="both"/>
        <w:rPr>
          <w:sz w:val="24"/>
        </w:rPr>
      </w:pPr>
      <w:r>
        <w:rPr>
          <w:sz w:val="24"/>
        </w:rPr>
        <w:t>ограничить</w:t>
      </w:r>
      <w:r>
        <w:rPr>
          <w:spacing w:val="-5"/>
          <w:sz w:val="24"/>
        </w:rPr>
        <w:t xml:space="preserve"> </w:t>
      </w:r>
      <w:r>
        <w:rPr>
          <w:sz w:val="24"/>
        </w:rPr>
        <w:t>посещение</w:t>
      </w:r>
      <w:r>
        <w:rPr>
          <w:spacing w:val="-5"/>
          <w:sz w:val="24"/>
        </w:rPr>
        <w:t xml:space="preserve"> </w:t>
      </w:r>
      <w:r>
        <w:rPr>
          <w:sz w:val="24"/>
        </w:rPr>
        <w:t>многолюдных</w:t>
      </w:r>
      <w:r>
        <w:rPr>
          <w:spacing w:val="-2"/>
          <w:sz w:val="24"/>
        </w:rPr>
        <w:t xml:space="preserve"> </w:t>
      </w:r>
      <w:r>
        <w:rPr>
          <w:sz w:val="24"/>
        </w:rPr>
        <w:t>мест</w:t>
      </w:r>
      <w:r>
        <w:rPr>
          <w:spacing w:val="-4"/>
          <w:sz w:val="24"/>
        </w:rPr>
        <w:t xml:space="preserve"> </w:t>
      </w:r>
      <w:r>
        <w:rPr>
          <w:sz w:val="24"/>
        </w:rPr>
        <w:t>(театров,</w:t>
      </w:r>
      <w:r>
        <w:rPr>
          <w:spacing w:val="-4"/>
          <w:sz w:val="24"/>
        </w:rPr>
        <w:t xml:space="preserve"> </w:t>
      </w:r>
      <w:r>
        <w:rPr>
          <w:sz w:val="24"/>
        </w:rPr>
        <w:t>кино,</w:t>
      </w:r>
      <w:r>
        <w:rPr>
          <w:spacing w:val="-4"/>
          <w:sz w:val="24"/>
        </w:rPr>
        <w:t xml:space="preserve"> </w:t>
      </w:r>
      <w:r>
        <w:rPr>
          <w:sz w:val="24"/>
        </w:rPr>
        <w:t>супермаркетов)</w:t>
      </w:r>
      <w:r>
        <w:rPr>
          <w:spacing w:val="-4"/>
          <w:sz w:val="24"/>
        </w:rPr>
        <w:t xml:space="preserve"> </w:t>
      </w:r>
      <w:r>
        <w:rPr>
          <w:sz w:val="24"/>
        </w:rPr>
        <w:t>и массовых мероприятий, где из-за большого скопления народа вирус очень быстро распространяется;</w:t>
      </w:r>
    </w:p>
    <w:p>
      <w:pPr>
        <w:pStyle w:val="9"/>
        <w:numPr>
          <w:ilvl w:val="0"/>
          <w:numId w:val="3"/>
        </w:numPr>
        <w:tabs>
          <w:tab w:val="left" w:pos="1473"/>
        </w:tabs>
        <w:spacing w:before="2" w:after="0" w:line="240" w:lineRule="auto"/>
        <w:ind w:left="1473" w:right="0" w:hanging="425"/>
        <w:jc w:val="both"/>
        <w:rPr>
          <w:sz w:val="24"/>
        </w:rPr>
      </w:pPr>
      <w:r>
        <w:rPr>
          <w:sz w:val="24"/>
        </w:rPr>
        <w:t>в</w:t>
      </w:r>
      <w:r>
        <w:rPr>
          <w:spacing w:val="-5"/>
          <w:sz w:val="24"/>
        </w:rPr>
        <w:t xml:space="preserve"> </w:t>
      </w:r>
      <w:r>
        <w:rPr>
          <w:sz w:val="24"/>
        </w:rPr>
        <w:t>период</w:t>
      </w:r>
      <w:r>
        <w:rPr>
          <w:spacing w:val="-2"/>
          <w:sz w:val="24"/>
        </w:rPr>
        <w:t xml:space="preserve"> </w:t>
      </w:r>
      <w:r>
        <w:rPr>
          <w:sz w:val="24"/>
        </w:rPr>
        <w:t>эпидемии</w:t>
      </w:r>
      <w:r>
        <w:rPr>
          <w:spacing w:val="-1"/>
          <w:sz w:val="24"/>
        </w:rPr>
        <w:t xml:space="preserve"> </w:t>
      </w:r>
      <w:r>
        <w:rPr>
          <w:sz w:val="24"/>
        </w:rPr>
        <w:t>промывать</w:t>
      </w:r>
      <w:r>
        <w:rPr>
          <w:spacing w:val="-1"/>
          <w:sz w:val="24"/>
        </w:rPr>
        <w:t xml:space="preserve"> </w:t>
      </w:r>
      <w:r>
        <w:rPr>
          <w:sz w:val="24"/>
        </w:rPr>
        <w:t>нос</w:t>
      </w:r>
      <w:r>
        <w:rPr>
          <w:spacing w:val="-2"/>
          <w:sz w:val="24"/>
        </w:rPr>
        <w:t xml:space="preserve"> </w:t>
      </w:r>
      <w:r>
        <w:rPr>
          <w:sz w:val="24"/>
        </w:rPr>
        <w:t>и</w:t>
      </w:r>
      <w:r>
        <w:rPr>
          <w:spacing w:val="-2"/>
          <w:sz w:val="24"/>
        </w:rPr>
        <w:t xml:space="preserve"> </w:t>
      </w:r>
      <w:r>
        <w:rPr>
          <w:sz w:val="24"/>
        </w:rPr>
        <w:t>полоскать</w:t>
      </w:r>
      <w:r>
        <w:rPr>
          <w:spacing w:val="-2"/>
          <w:sz w:val="24"/>
        </w:rPr>
        <w:t xml:space="preserve"> </w:t>
      </w:r>
      <w:r>
        <w:rPr>
          <w:sz w:val="24"/>
        </w:rPr>
        <w:t>горло</w:t>
      </w:r>
      <w:r>
        <w:rPr>
          <w:spacing w:val="-2"/>
          <w:sz w:val="24"/>
        </w:rPr>
        <w:t xml:space="preserve"> </w:t>
      </w:r>
      <w:r>
        <w:rPr>
          <w:sz w:val="24"/>
        </w:rPr>
        <w:t>рекомендуется</w:t>
      </w:r>
      <w:r>
        <w:rPr>
          <w:spacing w:val="-2"/>
          <w:sz w:val="24"/>
        </w:rPr>
        <w:t xml:space="preserve"> </w:t>
      </w:r>
      <w:r>
        <w:rPr>
          <w:sz w:val="24"/>
        </w:rPr>
        <w:t>не</w:t>
      </w:r>
      <w:r>
        <w:rPr>
          <w:spacing w:val="-2"/>
          <w:sz w:val="24"/>
        </w:rPr>
        <w:t xml:space="preserve"> </w:t>
      </w:r>
      <w:r>
        <w:rPr>
          <w:sz w:val="24"/>
        </w:rPr>
        <w:t>реже</w:t>
      </w:r>
      <w:r>
        <w:rPr>
          <w:spacing w:val="2"/>
          <w:sz w:val="24"/>
        </w:rPr>
        <w:t xml:space="preserve"> </w:t>
      </w:r>
      <w:r>
        <w:rPr>
          <w:sz w:val="24"/>
        </w:rPr>
        <w:t>2-</w:t>
      </w:r>
      <w:r>
        <w:rPr>
          <w:spacing w:val="-2"/>
          <w:sz w:val="24"/>
        </w:rPr>
        <w:t xml:space="preserve"> </w:t>
      </w:r>
      <w:r>
        <w:rPr>
          <w:sz w:val="24"/>
        </w:rPr>
        <w:t>3</w:t>
      </w:r>
      <w:r>
        <w:rPr>
          <w:spacing w:val="-5"/>
          <w:sz w:val="24"/>
        </w:rPr>
        <w:t xml:space="preserve"> </w:t>
      </w:r>
      <w:r>
        <w:rPr>
          <w:sz w:val="24"/>
        </w:rPr>
        <w:t xml:space="preserve">раз </w:t>
      </w:r>
      <w:r>
        <w:rPr>
          <w:spacing w:val="-10"/>
          <w:sz w:val="24"/>
        </w:rPr>
        <w:t>в</w:t>
      </w:r>
    </w:p>
    <w:p>
      <w:pPr>
        <w:pStyle w:val="7"/>
        <w:spacing w:line="269" w:lineRule="exact"/>
        <w:ind w:left="340"/>
        <w:jc w:val="both"/>
      </w:pPr>
      <w:r>
        <w:rPr>
          <w:spacing w:val="-2"/>
        </w:rPr>
        <w:t>сутки</w:t>
      </w:r>
    </w:p>
    <w:p>
      <w:pPr>
        <w:spacing w:after="0" w:line="269" w:lineRule="exact"/>
        <w:sectPr>
          <w:pgSz w:w="11920" w:h="16850"/>
          <w:pgMar w:top="540" w:right="380" w:bottom="280" w:left="380" w:header="720" w:footer="720" w:gutter="0"/>
          <w:cols w:space="720" w:num="1"/>
        </w:sectPr>
      </w:pPr>
    </w:p>
    <w:p>
      <w:pPr>
        <w:pStyle w:val="2"/>
        <w:ind w:left="2467" w:right="3466"/>
        <w:jc w:val="center"/>
      </w:pPr>
      <w:r>
        <w:drawing>
          <wp:anchor distT="0" distB="0" distL="0" distR="0" simplePos="0" relativeHeight="251666432" behindDoc="0" locked="0" layoutInCell="1" allowOverlap="1">
            <wp:simplePos x="0" y="0"/>
            <wp:positionH relativeFrom="page">
              <wp:posOffset>5752465</wp:posOffset>
            </wp:positionH>
            <wp:positionV relativeFrom="paragraph">
              <wp:posOffset>33020</wp:posOffset>
            </wp:positionV>
            <wp:extent cx="1343025" cy="1363345"/>
            <wp:effectExtent l="0" t="0" r="0" b="0"/>
            <wp:wrapNone/>
            <wp:docPr id="95" name="Image 95"/>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5" cstate="print"/>
                    <a:stretch>
                      <a:fillRect/>
                    </a:stretch>
                  </pic:blipFill>
                  <pic:spPr>
                    <a:xfrm>
                      <a:off x="0" y="0"/>
                      <a:ext cx="1343025" cy="1363345"/>
                    </a:xfrm>
                    <a:prstGeom prst="rect">
                      <a:avLst/>
                    </a:prstGeom>
                  </pic:spPr>
                </pic:pic>
              </a:graphicData>
            </a:graphic>
          </wp:anchor>
        </w:drawing>
      </w:r>
      <w:r>
        <w:rPr>
          <w:color w:val="006EC0"/>
          <w:spacing w:val="-2"/>
        </w:rPr>
        <w:t>ВОСПИТЫВАЕМ ВМЕСТЕ</w:t>
      </w:r>
    </w:p>
    <w:p>
      <w:pPr>
        <w:pStyle w:val="7"/>
        <w:spacing w:before="276"/>
        <w:rPr>
          <w:b/>
          <w:sz w:val="40"/>
        </w:rPr>
      </w:pPr>
    </w:p>
    <w:p>
      <w:pPr>
        <w:pStyle w:val="3"/>
        <w:ind w:left="692"/>
      </w:pPr>
      <w:r>
        <w:rPr>
          <w:color w:val="001F5F"/>
        </w:rPr>
        <w:t>Профилактика</w:t>
      </w:r>
      <w:r>
        <w:rPr>
          <w:color w:val="001F5F"/>
          <w:spacing w:val="-7"/>
        </w:rPr>
        <w:t xml:space="preserve"> </w:t>
      </w:r>
      <w:r>
        <w:rPr>
          <w:color w:val="001F5F"/>
        </w:rPr>
        <w:t>детского</w:t>
      </w:r>
      <w:r>
        <w:rPr>
          <w:color w:val="001F5F"/>
          <w:spacing w:val="-5"/>
        </w:rPr>
        <w:t xml:space="preserve"> </w:t>
      </w:r>
      <w:r>
        <w:rPr>
          <w:color w:val="001F5F"/>
        </w:rPr>
        <w:t>травматизма</w:t>
      </w:r>
      <w:r>
        <w:rPr>
          <w:color w:val="001F5F"/>
          <w:spacing w:val="-12"/>
        </w:rPr>
        <w:t xml:space="preserve"> </w:t>
      </w:r>
      <w:r>
        <w:rPr>
          <w:color w:val="001F5F"/>
        </w:rPr>
        <w:t>в</w:t>
      </w:r>
      <w:r>
        <w:rPr>
          <w:color w:val="001F5F"/>
          <w:spacing w:val="-8"/>
        </w:rPr>
        <w:t xml:space="preserve"> </w:t>
      </w:r>
      <w:r>
        <w:rPr>
          <w:color w:val="001F5F"/>
        </w:rPr>
        <w:t>зимнее</w:t>
      </w:r>
      <w:r>
        <w:rPr>
          <w:color w:val="001F5F"/>
          <w:spacing w:val="-8"/>
        </w:rPr>
        <w:t xml:space="preserve"> </w:t>
      </w:r>
      <w:r>
        <w:rPr>
          <w:color w:val="001F5F"/>
          <w:spacing w:val="-2"/>
        </w:rPr>
        <w:t>время</w:t>
      </w:r>
    </w:p>
    <w:p>
      <w:pPr>
        <w:pStyle w:val="7"/>
        <w:spacing w:before="311"/>
        <w:ind w:left="100" w:right="327"/>
        <w:jc w:val="both"/>
      </w:pPr>
      <w:r>
        <w:rPr>
          <w:b/>
        </w:rPr>
        <w:t xml:space="preserve">Санки, лыжи, коньки </w:t>
      </w:r>
      <w:r>
        <w:t>– самые любимые развлечения детей зимой. К сожалению, именно они становятся причиной многих травм. Здесь возрастает роль взрослых, которые должны научить ребенка правилам поведения,</w:t>
      </w:r>
      <w:r>
        <w:rPr>
          <w:spacing w:val="-1"/>
        </w:rPr>
        <w:t xml:space="preserve"> </w:t>
      </w:r>
      <w:r>
        <w:t>позволяющим</w:t>
      </w:r>
      <w:r>
        <w:rPr>
          <w:spacing w:val="-1"/>
        </w:rPr>
        <w:t xml:space="preserve"> </w:t>
      </w:r>
      <w:r>
        <w:t>избежать</w:t>
      </w:r>
      <w:r>
        <w:rPr>
          <w:spacing w:val="-1"/>
        </w:rPr>
        <w:t xml:space="preserve"> </w:t>
      </w:r>
      <w:r>
        <w:t>получения травм, и усилить контроль за</w:t>
      </w:r>
      <w:r>
        <w:rPr>
          <w:spacing w:val="-2"/>
        </w:rPr>
        <w:t xml:space="preserve"> </w:t>
      </w:r>
      <w:r>
        <w:t>их соблюдением. Необходимо проверить санки, не повреждены ли они, крепление на лыжах, надежно и правильно прикреплено оно к ногам ребенка, а коньки на соответствие размера.</w:t>
      </w:r>
    </w:p>
    <w:p>
      <w:pPr>
        <w:pStyle w:val="7"/>
        <w:spacing w:before="121"/>
        <w:ind w:left="100" w:right="333"/>
        <w:jc w:val="both"/>
      </w:pPr>
      <w:r>
        <w:rPr>
          <w:b/>
        </w:rPr>
        <w:t xml:space="preserve">Именно взрослые должны проконтролировать места, где играют их дети зимой. </w:t>
      </w:r>
      <w:r>
        <w:t>Склон, который выбирается для спуска на санках или лыжах, обязательно должен быть вдалеке от дороги, свободен от палок и корней деревьев.</w:t>
      </w:r>
      <w:r>
        <w:rPr>
          <w:spacing w:val="40"/>
        </w:rPr>
        <w:t xml:space="preserve"> </w:t>
      </w:r>
      <w:r>
        <w:t>Каждый ребенок должен понимать, что катаясь с закрытыми глазами, можно столкнуться с соседом или деревом, а спуск спиной, снижает возможность управлять санками или лыжами, своевременно и адекватно реагировать на опасность. Особенно опасно цепляться к транспортным средствам, привязывать санки друг к другу, перевернувшись, одни санки потянут за собой другие.</w:t>
      </w:r>
    </w:p>
    <w:p>
      <w:pPr>
        <w:pStyle w:val="7"/>
        <w:spacing w:before="120"/>
        <w:ind w:left="100" w:right="332"/>
        <w:jc w:val="both"/>
      </w:pPr>
      <w:r>
        <w:t>Игра в снежки, еще одна зимняя забава, которая может привести</w:t>
      </w:r>
      <w:r>
        <w:rPr>
          <w:spacing w:val="40"/>
        </w:rPr>
        <w:t xml:space="preserve"> </w:t>
      </w:r>
      <w:r>
        <w:t>к повреждениям глаз, поэтому</w:t>
      </w:r>
      <w:r>
        <w:rPr>
          <w:spacing w:val="-3"/>
        </w:rPr>
        <w:t xml:space="preserve"> </w:t>
      </w:r>
      <w:r>
        <w:t>задача взрослых убедить ребенка беречься от попадания снега</w:t>
      </w:r>
      <w:r>
        <w:rPr>
          <w:spacing w:val="40"/>
        </w:rPr>
        <w:t xml:space="preserve"> </w:t>
      </w:r>
      <w:r>
        <w:t>в</w:t>
      </w:r>
      <w:r>
        <w:rPr>
          <w:spacing w:val="40"/>
        </w:rPr>
        <w:t xml:space="preserve"> </w:t>
      </w:r>
      <w:r>
        <w:t>лицо</w:t>
      </w:r>
      <w:r>
        <w:rPr>
          <w:spacing w:val="40"/>
        </w:rPr>
        <w:t xml:space="preserve"> </w:t>
      </w:r>
      <w:r>
        <w:t>и</w:t>
      </w:r>
      <w:r>
        <w:rPr>
          <w:spacing w:val="40"/>
        </w:rPr>
        <w:t xml:space="preserve"> </w:t>
      </w:r>
      <w:r>
        <w:t>не</w:t>
      </w:r>
      <w:r>
        <w:rPr>
          <w:spacing w:val="40"/>
        </w:rPr>
        <w:t xml:space="preserve"> </w:t>
      </w:r>
      <w:r>
        <w:t>бросать</w:t>
      </w:r>
      <w:r>
        <w:rPr>
          <w:spacing w:val="40"/>
        </w:rPr>
        <w:t xml:space="preserve"> </w:t>
      </w:r>
      <w:r>
        <w:t>снежки</w:t>
      </w:r>
      <w:r>
        <w:rPr>
          <w:spacing w:val="40"/>
        </w:rPr>
        <w:t xml:space="preserve"> </w:t>
      </w:r>
      <w:r>
        <w:t>с</w:t>
      </w:r>
      <w:r>
        <w:rPr>
          <w:spacing w:val="40"/>
        </w:rPr>
        <w:t xml:space="preserve"> </w:t>
      </w:r>
      <w:r>
        <w:t>ледяной корочкой</w:t>
      </w:r>
      <w:r>
        <w:rPr>
          <w:spacing w:val="40"/>
        </w:rPr>
        <w:t xml:space="preserve"> </w:t>
      </w:r>
      <w:r>
        <w:t>и</w:t>
      </w:r>
      <w:r>
        <w:rPr>
          <w:spacing w:val="40"/>
        </w:rPr>
        <w:t xml:space="preserve"> </w:t>
      </w:r>
      <w:r>
        <w:t>обледенелыми</w:t>
      </w:r>
      <w:r>
        <w:rPr>
          <w:spacing w:val="40"/>
        </w:rPr>
        <w:t xml:space="preserve"> </w:t>
      </w:r>
      <w:r>
        <w:t>кусочкамиснега в друзей, особенно в голову.</w:t>
      </w:r>
    </w:p>
    <w:p>
      <w:pPr>
        <w:pStyle w:val="7"/>
        <w:spacing w:before="120"/>
        <w:ind w:left="100" w:right="329"/>
        <w:jc w:val="both"/>
      </w:pPr>
      <w:r>
        <w:rPr>
          <w:b/>
        </w:rPr>
        <w:t>Гололед</w:t>
      </w:r>
      <w:r>
        <w:t>, довольно частое атмосферное явление зимой, является причиной множества травм и переломов. Во-первых, правильно подберите ребенку обувь: предпочтение лучше отдать обуви с ребристой подошвой, произведенной из мягкой резины или термоэластопластов, без каблуков. Во- вторых, научите ребенка перемещаться по скользкой улице: нужно не спешить, избегать резких движений,</w:t>
      </w:r>
      <w:r>
        <w:rPr>
          <w:spacing w:val="-15"/>
        </w:rPr>
        <w:t xml:space="preserve"> </w:t>
      </w:r>
      <w:r>
        <w:t>постоянно смотреть себе под ноги. Ноги должны быть слегка расслабленны и согнуты в коленях, корпус при этом чуть наклонен вперед. Держать руки в карманах в гололед опасно, при падении едва ли будет время их вынуть и ухватиться за что-нибудь.</w:t>
      </w:r>
      <w:r>
        <w:rPr>
          <w:spacing w:val="-15"/>
        </w:rPr>
        <w:t xml:space="preserve"> </w:t>
      </w:r>
      <w:r>
        <w:t>Огромную</w:t>
      </w:r>
      <w:r>
        <w:rPr>
          <w:spacing w:val="40"/>
        </w:rPr>
        <w:t xml:space="preserve"> </w:t>
      </w:r>
      <w:r>
        <w:t>опасность</w:t>
      </w:r>
      <w:r>
        <w:rPr>
          <w:spacing w:val="40"/>
        </w:rPr>
        <w:t xml:space="preserve"> </w:t>
      </w:r>
      <w:r>
        <w:t>в</w:t>
      </w:r>
      <w:r>
        <w:rPr>
          <w:spacing w:val="40"/>
        </w:rPr>
        <w:t xml:space="preserve"> </w:t>
      </w:r>
      <w:r>
        <w:t xml:space="preserve">гололед представляют ступеньки, по возможности избегайтеих, если это невозможно, то ногу при спуске по лестнице необходимо ставить вдоль ступеньки, в случае потери равновесия такая позиция смягчит </w:t>
      </w:r>
      <w:r>
        <w:rPr>
          <w:spacing w:val="-2"/>
        </w:rPr>
        <w:t>падение.</w:t>
      </w:r>
    </w:p>
    <w:p>
      <w:pPr>
        <w:pStyle w:val="7"/>
        <w:spacing w:before="121"/>
        <w:ind w:left="100" w:right="333"/>
        <w:jc w:val="both"/>
      </w:pPr>
      <w:r>
        <w:t>Объясните ребенку, что внимание и осторожность — это главные принципы поведения, которых следует неукоснительно придерживаться в гололед.</w:t>
      </w:r>
    </w:p>
    <w:p>
      <w:pPr>
        <w:pStyle w:val="7"/>
        <w:spacing w:before="120"/>
        <w:ind w:left="100" w:right="334"/>
        <w:jc w:val="both"/>
      </w:pPr>
      <w:r>
        <w:t xml:space="preserve">Еще одна распространенная зимняя травма – </w:t>
      </w:r>
      <w:r>
        <w:rPr>
          <w:b/>
        </w:rPr>
        <w:t>обморожение</w:t>
      </w:r>
      <w:r>
        <w:t>.</w:t>
      </w:r>
      <w:r>
        <w:rPr>
          <w:spacing w:val="40"/>
        </w:rPr>
        <w:t xml:space="preserve"> </w:t>
      </w:r>
      <w:r>
        <w:t>Повреждение тканей под действием</w:t>
      </w:r>
      <w:r>
        <w:rPr>
          <w:spacing w:val="40"/>
        </w:rPr>
        <w:t xml:space="preserve"> </w:t>
      </w:r>
      <w:r>
        <w:t>холода может наступить не только при низких температурах воздуха,</w:t>
      </w:r>
      <w:r>
        <w:rPr>
          <w:spacing w:val="40"/>
        </w:rPr>
        <w:t xml:space="preserve"> </w:t>
      </w:r>
      <w:r>
        <w:t>но</w:t>
      </w:r>
      <w:r>
        <w:rPr>
          <w:spacing w:val="40"/>
        </w:rPr>
        <w:t xml:space="preserve"> </w:t>
      </w:r>
      <w:r>
        <w:t>и</w:t>
      </w:r>
      <w:r>
        <w:rPr>
          <w:spacing w:val="40"/>
        </w:rPr>
        <w:t xml:space="preserve"> </w:t>
      </w:r>
      <w:r>
        <w:t>при</w:t>
      </w:r>
      <w:r>
        <w:rPr>
          <w:spacing w:val="40"/>
        </w:rPr>
        <w:t xml:space="preserve"> </w:t>
      </w:r>
      <w:r>
        <w:t>температуре</w:t>
      </w:r>
      <w:r>
        <w:rPr>
          <w:spacing w:val="40"/>
        </w:rPr>
        <w:t xml:space="preserve"> </w:t>
      </w:r>
      <w:r>
        <w:t>выше нуля, особенно во время обильного снегопада,</w:t>
      </w:r>
      <w:r>
        <w:rPr>
          <w:spacing w:val="-13"/>
        </w:rPr>
        <w:t xml:space="preserve"> </w:t>
      </w:r>
      <w:r>
        <w:t>при сырой погоде, влажной одежде, тесной обуви. Обморожению подвергаются чаще всего пальцы рук и ног, щеки, нос, уши.</w:t>
      </w:r>
    </w:p>
    <w:p>
      <w:pPr>
        <w:spacing w:after="0"/>
        <w:jc w:val="both"/>
        <w:sectPr>
          <w:pgSz w:w="11920" w:h="16850"/>
          <w:pgMar w:top="560" w:right="380" w:bottom="280" w:left="380" w:header="720" w:footer="720" w:gutter="0"/>
          <w:cols w:space="720" w:num="1"/>
        </w:sectPr>
      </w:pPr>
    </w:p>
    <w:p>
      <w:pPr>
        <w:pStyle w:val="7"/>
        <w:spacing w:before="62"/>
        <w:ind w:left="100" w:right="326"/>
        <w:jc w:val="both"/>
      </w:pPr>
      <w:r>
        <w:t>Обморожения чаще всего наступают незаметно, без боли, поэтому необходимо обращать внимание на цвет румянца у ребенка (нормальный румянец – нежно- розового цвета, если он стал неравномерный, с ярко-красными или белыми пятнами —</w:t>
      </w:r>
      <w:r>
        <w:rPr>
          <w:spacing w:val="-7"/>
        </w:rPr>
        <w:t xml:space="preserve"> </w:t>
      </w:r>
      <w:r>
        <w:t>это обморожение), проверять чувствительность кожи лица, постоянно шевелить пальцами рук и ног.</w:t>
      </w:r>
    </w:p>
    <w:p>
      <w:pPr>
        <w:pStyle w:val="7"/>
        <w:spacing w:before="121"/>
        <w:ind w:left="100" w:right="331"/>
        <w:jc w:val="both"/>
      </w:pPr>
      <w:r>
        <w:t>Чтобы избежать неприятных последствий, правильно одевайте ребенка для прогулок: необходимы варежки – не промокашки, шарф, шапка из водоотталкивающего материала на теплой подкладке,</w:t>
      </w:r>
      <w:r>
        <w:rPr>
          <w:spacing w:val="80"/>
        </w:rPr>
        <w:t xml:space="preserve"> </w:t>
      </w:r>
      <w:r>
        <w:t>обувь, не сдавливающая нижние</w:t>
      </w:r>
      <w:r>
        <w:rPr>
          <w:spacing w:val="-13"/>
        </w:rPr>
        <w:t xml:space="preserve"> </w:t>
      </w:r>
      <w:r>
        <w:t>конечности и не пропускающая воду. Кожу лица нужно защищать специальным детским кремом.</w:t>
      </w:r>
    </w:p>
    <w:p>
      <w:pPr>
        <w:pStyle w:val="7"/>
        <w:spacing w:before="120"/>
        <w:ind w:left="100" w:right="331"/>
        <w:jc w:val="both"/>
      </w:pPr>
      <w:r>
        <w:t xml:space="preserve">Зимой к списку травм добавляется еще и </w:t>
      </w:r>
      <w:r>
        <w:rPr>
          <w:b/>
        </w:rPr>
        <w:t>риск «приклеиться»</w:t>
      </w:r>
      <w:r>
        <w:t>. Постарайтесь доходчиво объяснить ребенку, что в мороз нельзя лизать языком и притрагиваться мокрыми руками к железным конструкциям, можно «приклеиться». Напомните, что нестоит проводить эксперименты.</w:t>
      </w:r>
    </w:p>
    <w:p>
      <w:pPr>
        <w:pStyle w:val="7"/>
        <w:spacing w:before="120"/>
        <w:ind w:left="100" w:right="333"/>
        <w:jc w:val="both"/>
      </w:pPr>
      <w:r>
        <w:t>Если ваш ребенок увлекается зимними видами спорта, позаботьтесь не только о его спортивной экипировке, но и о защите: наколенниках, налокотниках, защиты для позвоночника, они помогают в значительной мере уменьшить вероятность получения травм.</w:t>
      </w:r>
    </w:p>
    <w:p>
      <w:pPr>
        <w:pStyle w:val="7"/>
        <w:spacing w:before="120"/>
        <w:ind w:left="100" w:right="326"/>
        <w:jc w:val="both"/>
      </w:pPr>
      <w:r>
        <w:t xml:space="preserve">Зимой возрастает число </w:t>
      </w:r>
      <w:r>
        <w:rPr>
          <w:b/>
        </w:rPr>
        <w:t>дорожно-транспортных травм</w:t>
      </w:r>
      <w:r>
        <w:t>. Часто ребенок видит, что машина приближается, но надеется проскочить, но на скользкой дороге водитель не успевает затормозить, поскольку увеличивается тормозной путь автомобиля. Пересекать проезжую часть дороги необходимо исключительно по пешеходному переходу ни в коем случае не перебегать, следует быть предельно внимательными. Обязательно соблюдать правила дорожного движения.</w:t>
      </w:r>
    </w:p>
    <w:p>
      <w:pPr>
        <w:pStyle w:val="7"/>
        <w:spacing w:before="120" w:line="242" w:lineRule="auto"/>
        <w:ind w:left="100" w:right="328"/>
        <w:jc w:val="both"/>
      </w:pPr>
      <w:r>
        <w:rPr>
          <w:b/>
        </w:rPr>
        <w:t xml:space="preserve">В случае травмы взрослые должны уметь оказать первую медицинскую помощь ребенку. </w:t>
      </w:r>
      <w:r>
        <w:t>При возникновении небольших ушибов различных частей тела к ушибленному месту надо приложить на некоторое время (10-15 минут)</w:t>
      </w:r>
      <w:r>
        <w:rPr>
          <w:spacing w:val="40"/>
        </w:rPr>
        <w:t xml:space="preserve"> </w:t>
      </w:r>
      <w:r>
        <w:t>холод (пузырек со льдом, снегом, холодной водой), затем обеспечить пострадавшему месту покой. При легких ушибах, применять холод, а затем забинтовать место повреждения. Ранки, ссадины, царапины нельзя промывать, а лучше всего обработать йодом кожную поверхность вокруг нее.</w:t>
      </w:r>
    </w:p>
    <w:p>
      <w:pPr>
        <w:pStyle w:val="7"/>
        <w:spacing w:before="119" w:line="242" w:lineRule="auto"/>
        <w:ind w:left="100" w:right="331"/>
        <w:jc w:val="both"/>
      </w:pPr>
      <w:r>
        <w:rPr>
          <w:b/>
        </w:rPr>
        <w:t xml:space="preserve">Для укрепления костей </w:t>
      </w:r>
      <w:r>
        <w:t>дети должны употреблять продукты, которые содержат йод, кальций и витамин Д. Основной источник йода - морепродукты,</w:t>
      </w:r>
      <w:r>
        <w:rPr>
          <w:spacing w:val="40"/>
        </w:rPr>
        <w:t xml:space="preserve"> </w:t>
      </w:r>
      <w:r>
        <w:t>особенно морская капуста, рыба. Кальций содержится в молоке и молочных продуктах, витамин</w:t>
      </w:r>
      <w:r>
        <w:rPr>
          <w:spacing w:val="-15"/>
        </w:rPr>
        <w:t xml:space="preserve"> </w:t>
      </w:r>
      <w:r>
        <w:t>Д способствует лучшему усвоению кальция и образуется при воздействии солнечного света на кожу. Он поступает и с некоторыми продуктами питания: жирной рыбой, яйцами, крупяными блюдами. Кроме того, предотвратить травмы помогут и физические нагрузки.</w:t>
      </w:r>
    </w:p>
    <w:p>
      <w:pPr>
        <w:spacing w:before="124" w:line="322" w:lineRule="exact"/>
        <w:ind w:left="4507" w:right="0" w:firstLine="0"/>
        <w:jc w:val="left"/>
        <w:rPr>
          <w:b/>
          <w:sz w:val="28"/>
        </w:rPr>
      </w:pPr>
      <w:r>
        <w:rPr>
          <w:b/>
          <w:sz w:val="28"/>
        </w:rPr>
        <w:t>Уважаемые</w:t>
      </w:r>
      <w:r>
        <w:rPr>
          <w:b/>
          <w:spacing w:val="-10"/>
          <w:sz w:val="28"/>
        </w:rPr>
        <w:t xml:space="preserve"> </w:t>
      </w:r>
      <w:r>
        <w:rPr>
          <w:b/>
          <w:spacing w:val="-2"/>
          <w:sz w:val="28"/>
        </w:rPr>
        <w:t>родители!</w:t>
      </w:r>
    </w:p>
    <w:p>
      <w:pPr>
        <w:spacing w:before="0"/>
        <w:ind w:left="508" w:right="0" w:firstLine="854"/>
        <w:jc w:val="left"/>
        <w:rPr>
          <w:b/>
          <w:sz w:val="28"/>
        </w:rPr>
      </w:pPr>
      <w:r>
        <w:rPr>
          <w:b/>
          <w:sz w:val="28"/>
        </w:rPr>
        <w:t>Многих серьезных травм можно избежать, если вы будете внимательно следить</w:t>
      </w:r>
      <w:r>
        <w:rPr>
          <w:b/>
          <w:spacing w:val="-4"/>
          <w:sz w:val="28"/>
        </w:rPr>
        <w:t xml:space="preserve"> </w:t>
      </w:r>
      <w:r>
        <w:rPr>
          <w:b/>
          <w:sz w:val="28"/>
        </w:rPr>
        <w:t>за</w:t>
      </w:r>
      <w:r>
        <w:rPr>
          <w:b/>
          <w:spacing w:val="-4"/>
          <w:sz w:val="28"/>
        </w:rPr>
        <w:t xml:space="preserve"> </w:t>
      </w:r>
      <w:r>
        <w:rPr>
          <w:b/>
          <w:sz w:val="28"/>
        </w:rPr>
        <w:t>своими</w:t>
      </w:r>
      <w:r>
        <w:rPr>
          <w:b/>
          <w:spacing w:val="-7"/>
          <w:sz w:val="28"/>
        </w:rPr>
        <w:t xml:space="preserve"> </w:t>
      </w:r>
      <w:r>
        <w:rPr>
          <w:b/>
          <w:sz w:val="28"/>
        </w:rPr>
        <w:t>детьми</w:t>
      </w:r>
      <w:r>
        <w:rPr>
          <w:b/>
          <w:spacing w:val="-6"/>
          <w:sz w:val="28"/>
        </w:rPr>
        <w:t xml:space="preserve"> </w:t>
      </w:r>
      <w:r>
        <w:rPr>
          <w:b/>
          <w:sz w:val="28"/>
        </w:rPr>
        <w:t>и</w:t>
      </w:r>
      <w:r>
        <w:rPr>
          <w:b/>
          <w:spacing w:val="-6"/>
          <w:sz w:val="28"/>
        </w:rPr>
        <w:t xml:space="preserve"> </w:t>
      </w:r>
      <w:r>
        <w:rPr>
          <w:b/>
          <w:sz w:val="28"/>
        </w:rPr>
        <w:t>заботиться,</w:t>
      </w:r>
      <w:r>
        <w:rPr>
          <w:b/>
          <w:spacing w:val="-8"/>
          <w:sz w:val="28"/>
        </w:rPr>
        <w:t xml:space="preserve"> </w:t>
      </w:r>
      <w:r>
        <w:rPr>
          <w:b/>
          <w:sz w:val="28"/>
        </w:rPr>
        <w:t>чтобы</w:t>
      </w:r>
      <w:r>
        <w:rPr>
          <w:b/>
          <w:spacing w:val="-5"/>
          <w:sz w:val="28"/>
        </w:rPr>
        <w:t xml:space="preserve"> </w:t>
      </w:r>
      <w:r>
        <w:rPr>
          <w:b/>
          <w:sz w:val="28"/>
        </w:rPr>
        <w:t>их</w:t>
      </w:r>
      <w:r>
        <w:rPr>
          <w:b/>
          <w:spacing w:val="-4"/>
          <w:sz w:val="28"/>
        </w:rPr>
        <w:t xml:space="preserve"> </w:t>
      </w:r>
      <w:r>
        <w:rPr>
          <w:b/>
          <w:sz w:val="28"/>
        </w:rPr>
        <w:t>окружение</w:t>
      </w:r>
      <w:r>
        <w:rPr>
          <w:b/>
          <w:spacing w:val="-2"/>
          <w:sz w:val="28"/>
        </w:rPr>
        <w:t xml:space="preserve"> </w:t>
      </w:r>
      <w:r>
        <w:rPr>
          <w:b/>
          <w:sz w:val="28"/>
        </w:rPr>
        <w:t>было</w:t>
      </w:r>
      <w:r>
        <w:rPr>
          <w:b/>
          <w:spacing w:val="-6"/>
          <w:sz w:val="28"/>
        </w:rPr>
        <w:t xml:space="preserve"> </w:t>
      </w:r>
      <w:r>
        <w:rPr>
          <w:b/>
          <w:sz w:val="28"/>
        </w:rPr>
        <w:t>безопасным!</w:t>
      </w:r>
    </w:p>
    <w:p>
      <w:pPr>
        <w:pStyle w:val="7"/>
        <w:spacing w:before="119"/>
        <w:rPr>
          <w:b/>
          <w:sz w:val="28"/>
        </w:rPr>
      </w:pPr>
    </w:p>
    <w:p>
      <w:pPr>
        <w:spacing w:before="0" w:line="242" w:lineRule="auto"/>
        <w:ind w:left="3101" w:right="1723" w:hanging="404"/>
        <w:jc w:val="left"/>
        <w:rPr>
          <w:b/>
          <w:sz w:val="28"/>
        </w:rPr>
      </w:pPr>
      <w:r>
        <w:rPr>
          <w:b/>
          <w:sz w:val="28"/>
        </w:rPr>
        <w:t>Помните,</w:t>
      </w:r>
      <w:r>
        <w:rPr>
          <w:b/>
          <w:spacing w:val="-6"/>
          <w:sz w:val="28"/>
        </w:rPr>
        <w:t xml:space="preserve"> </w:t>
      </w:r>
      <w:r>
        <w:rPr>
          <w:b/>
          <w:sz w:val="28"/>
        </w:rPr>
        <w:t>лучшая</w:t>
      </w:r>
      <w:r>
        <w:rPr>
          <w:b/>
          <w:spacing w:val="-9"/>
          <w:sz w:val="28"/>
        </w:rPr>
        <w:t xml:space="preserve"> </w:t>
      </w:r>
      <w:r>
        <w:rPr>
          <w:b/>
          <w:sz w:val="28"/>
        </w:rPr>
        <w:t>профилактика</w:t>
      </w:r>
      <w:r>
        <w:rPr>
          <w:b/>
          <w:spacing w:val="-5"/>
          <w:sz w:val="28"/>
        </w:rPr>
        <w:t xml:space="preserve"> </w:t>
      </w:r>
      <w:r>
        <w:rPr>
          <w:b/>
          <w:sz w:val="28"/>
        </w:rPr>
        <w:t>зимних</w:t>
      </w:r>
      <w:r>
        <w:rPr>
          <w:b/>
          <w:spacing w:val="-5"/>
          <w:sz w:val="28"/>
        </w:rPr>
        <w:t xml:space="preserve"> </w:t>
      </w:r>
      <w:r>
        <w:rPr>
          <w:b/>
          <w:sz w:val="28"/>
        </w:rPr>
        <w:t>травм</w:t>
      </w:r>
      <w:r>
        <w:rPr>
          <w:b/>
          <w:spacing w:val="-3"/>
          <w:sz w:val="28"/>
        </w:rPr>
        <w:t xml:space="preserve"> </w:t>
      </w:r>
      <w:r>
        <w:rPr>
          <w:b/>
          <w:sz w:val="28"/>
        </w:rPr>
        <w:t>— это осторожность и осмотрительность!</w:t>
      </w:r>
    </w:p>
    <w:p>
      <w:pPr>
        <w:spacing w:after="0" w:line="242" w:lineRule="auto"/>
        <w:jc w:val="left"/>
        <w:rPr>
          <w:sz w:val="28"/>
        </w:rPr>
        <w:sectPr>
          <w:pgSz w:w="11920" w:h="16850"/>
          <w:pgMar w:top="1340" w:right="380" w:bottom="280" w:left="380" w:header="720" w:footer="720" w:gutter="0"/>
          <w:cols w:space="720" w:num="1"/>
        </w:sectPr>
      </w:pPr>
    </w:p>
    <w:p>
      <w:pPr>
        <w:pStyle w:val="2"/>
        <w:spacing w:before="65"/>
        <w:ind w:firstLine="1541"/>
      </w:pPr>
      <w:r>
        <mc:AlternateContent>
          <mc:Choice Requires="wpg">
            <w:drawing>
              <wp:anchor distT="0" distB="0" distL="0" distR="0" simplePos="0" relativeHeight="251669504" behindDoc="1" locked="0" layoutInCell="1" allowOverlap="1">
                <wp:simplePos x="0" y="0"/>
                <wp:positionH relativeFrom="page">
                  <wp:posOffset>311785</wp:posOffset>
                </wp:positionH>
                <wp:positionV relativeFrom="page">
                  <wp:posOffset>313055</wp:posOffset>
                </wp:positionV>
                <wp:extent cx="6944360" cy="10065385"/>
                <wp:effectExtent l="0" t="0" r="0" b="0"/>
                <wp:wrapNone/>
                <wp:docPr id="96" name="Group 96"/>
                <wp:cNvGraphicFramePr/>
                <a:graphic xmlns:a="http://schemas.openxmlformats.org/drawingml/2006/main">
                  <a:graphicData uri="http://schemas.microsoft.com/office/word/2010/wordprocessingGroup">
                    <wpg:wgp>
                      <wpg:cNvGrpSpPr/>
                      <wpg:grpSpPr>
                        <a:xfrm>
                          <a:off x="0" y="0"/>
                          <a:ext cx="6944359" cy="10065385"/>
                          <a:chOff x="0" y="0"/>
                          <a:chExt cx="6944359" cy="10065385"/>
                        </a:xfrm>
                      </wpg:grpSpPr>
                      <pic:pic xmlns:pic="http://schemas.openxmlformats.org/drawingml/2006/picture">
                        <pic:nvPicPr>
                          <pic:cNvPr id="97" name="Image 97"/>
                          <pic:cNvPicPr/>
                        </pic:nvPicPr>
                        <pic:blipFill>
                          <a:blip r:embed="rId76" cstate="print"/>
                          <a:stretch>
                            <a:fillRect/>
                          </a:stretch>
                        </pic:blipFill>
                        <pic:spPr>
                          <a:xfrm>
                            <a:off x="4993436" y="234950"/>
                            <a:ext cx="1858645" cy="1543050"/>
                          </a:xfrm>
                          <a:prstGeom prst="rect">
                            <a:avLst/>
                          </a:prstGeom>
                        </pic:spPr>
                      </pic:pic>
                      <pic:pic xmlns:pic="http://schemas.openxmlformats.org/drawingml/2006/picture">
                        <pic:nvPicPr>
                          <pic:cNvPr id="98" name="Image 98"/>
                          <pic:cNvPicPr/>
                        </pic:nvPicPr>
                        <pic:blipFill>
                          <a:blip r:embed="rId77" cstate="print"/>
                          <a:stretch>
                            <a:fillRect/>
                          </a:stretch>
                        </pic:blipFill>
                        <pic:spPr>
                          <a:xfrm>
                            <a:off x="0" y="0"/>
                            <a:ext cx="6943775" cy="10065054"/>
                          </a:xfrm>
                          <a:prstGeom prst="rect">
                            <a:avLst/>
                          </a:prstGeom>
                        </pic:spPr>
                      </pic:pic>
                    </wpg:wgp>
                  </a:graphicData>
                </a:graphic>
              </wp:anchor>
            </w:drawing>
          </mc:Choice>
          <mc:Fallback>
            <w:pict>
              <v:group id="Group 96" o:spid="_x0000_s1026" o:spt="203" style="position:absolute;left:0pt;margin-left:24.55pt;margin-top:24.65pt;height:792.55pt;width:546.8pt;mso-position-horizontal-relative:page;mso-position-vertical-relative:page;z-index:-251646976;mso-width-relative:page;mso-height-relative:page;" coordsize="6944359,10065385" o:gfxdata="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">
                <o:lock v:ext="edit" aspectratio="f"/>
                <v:shape id="Image 97" o:spid="_x0000_s1026" o:spt="75" type="#_x0000_t75" style="position:absolute;left:4993436;top:234950;height:1543050;width:1858645;" filled="f" o:preferrelative="t" stroked="f" coordsize="21600,21600" o:gfxdata="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BJSvQAA&#10;ANsAAAAPAAAAAAAAAAEAIAAAACIAAABkcnMvZG93bnJldi54bWxQSwECFAAUAAAACACHTuJAMy8F&#10;njsAAAA5AAAAEAAAAAAAAAABACAAAAAMAQAAZHJzL3NoYXBleG1sLnhtbFBLBQYAAAAABgAGAFsB&#10;AAC2AwAAAAA=&#10;">
                  <v:fill on="f" focussize="0,0"/>
                  <v:stroke on="f"/>
                  <v:imagedata r:id="rId76" o:title=""/>
                  <o:lock v:ext="edit" aspectratio="f"/>
                </v:shape>
                <v:shape id="Image 98" o:spid="_x0000_s1026" o:spt="75" type="#_x0000_t75" style="position:absolute;left:0;top:0;height:10065054;width:6943775;" filled="f" o:preferrelative="t" stroked="f" coordsize="21600,21600" o:gfxdata="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Iq2vQAA&#10;ANsAAAAPAAAAAAAAAAEAIAAAACIAAABkcnMvZG93bnJldi54bWxQSwECFAAUAAAACACHTuJAMy8F&#10;njsAAAA5AAAAEAAAAAAAAAABACAAAAAMAQAAZHJzL3NoYXBleG1sLnhtbFBLBQYAAAAABgAGAFsB&#10;AAC2AwAAAAA=&#10;">
                  <v:fill on="f" focussize="0,0"/>
                  <v:stroke on="f"/>
                  <v:imagedata r:id="rId77" o:title=""/>
                  <o:lock v:ext="edit" aspectratio="f"/>
                </v:shape>
              </v:group>
            </w:pict>
          </mc:Fallback>
        </mc:AlternateContent>
      </w:r>
      <w:r>
        <w:rPr>
          <w:color w:val="006EC0"/>
          <w:spacing w:val="-2"/>
        </w:rPr>
        <w:t>РАСТИМ ИНТЕЛЛЕКТУАЛОВ</w:t>
      </w:r>
    </w:p>
    <w:p>
      <w:pPr>
        <w:pStyle w:val="7"/>
        <w:rPr>
          <w:b/>
          <w:sz w:val="52"/>
        </w:rPr>
      </w:pPr>
    </w:p>
    <w:p>
      <w:pPr>
        <w:pStyle w:val="7"/>
        <w:spacing w:before="158"/>
        <w:rPr>
          <w:b/>
          <w:sz w:val="52"/>
        </w:rPr>
      </w:pPr>
    </w:p>
    <w:p>
      <w:pPr>
        <w:pStyle w:val="3"/>
        <w:spacing w:before="1"/>
        <w:ind w:left="390"/>
      </w:pPr>
      <w:r>
        <w:rPr>
          <w:color w:val="001F5F"/>
        </w:rPr>
        <w:t>Период</w:t>
      </w:r>
      <w:r>
        <w:rPr>
          <w:color w:val="001F5F"/>
          <w:spacing w:val="-8"/>
        </w:rPr>
        <w:t xml:space="preserve"> </w:t>
      </w:r>
      <w:r>
        <w:rPr>
          <w:color w:val="001F5F"/>
        </w:rPr>
        <w:t>до</w:t>
      </w:r>
      <w:r>
        <w:rPr>
          <w:color w:val="001F5F"/>
          <w:spacing w:val="-5"/>
        </w:rPr>
        <w:t xml:space="preserve"> </w:t>
      </w:r>
      <w:r>
        <w:rPr>
          <w:color w:val="001F5F"/>
        </w:rPr>
        <w:t>школы</w:t>
      </w:r>
      <w:r>
        <w:rPr>
          <w:color w:val="001F5F"/>
          <w:spacing w:val="-10"/>
        </w:rPr>
        <w:t xml:space="preserve"> </w:t>
      </w:r>
      <w:r>
        <w:rPr>
          <w:color w:val="001F5F"/>
        </w:rPr>
        <w:t>—</w:t>
      </w:r>
      <w:r>
        <w:rPr>
          <w:color w:val="001F5F"/>
          <w:spacing w:val="-7"/>
        </w:rPr>
        <w:t xml:space="preserve"> </w:t>
      </w:r>
      <w:r>
        <w:rPr>
          <w:color w:val="001F5F"/>
        </w:rPr>
        <w:t>самое</w:t>
      </w:r>
      <w:r>
        <w:rPr>
          <w:color w:val="001F5F"/>
          <w:spacing w:val="-5"/>
        </w:rPr>
        <w:t xml:space="preserve"> </w:t>
      </w:r>
      <w:r>
        <w:rPr>
          <w:color w:val="001F5F"/>
        </w:rPr>
        <w:t>благоприятное</w:t>
      </w:r>
      <w:r>
        <w:rPr>
          <w:color w:val="001F5F"/>
          <w:spacing w:val="-6"/>
        </w:rPr>
        <w:t xml:space="preserve"> </w:t>
      </w:r>
      <w:r>
        <w:rPr>
          <w:color w:val="001F5F"/>
        </w:rPr>
        <w:t>время</w:t>
      </w:r>
      <w:r>
        <w:rPr>
          <w:color w:val="001F5F"/>
          <w:spacing w:val="-5"/>
        </w:rPr>
        <w:t xml:space="preserve"> </w:t>
      </w:r>
      <w:r>
        <w:rPr>
          <w:color w:val="001F5F"/>
        </w:rPr>
        <w:t xml:space="preserve">для </w:t>
      </w:r>
      <w:r>
        <w:rPr>
          <w:color w:val="001F5F"/>
          <w:spacing w:val="-4"/>
        </w:rPr>
        <w:t>игр</w:t>
      </w:r>
    </w:p>
    <w:p>
      <w:pPr>
        <w:pStyle w:val="4"/>
        <w:spacing w:line="271" w:lineRule="exact"/>
        <w:ind w:left="104" w:firstLine="0"/>
        <w:rPr>
          <w:rFonts w:ascii="Times New Roman" w:hAnsi="Times New Roman"/>
        </w:rPr>
      </w:pPr>
      <w:r>
        <w:rPr>
          <w:rFonts w:ascii="Times New Roman" w:hAnsi="Times New Roman"/>
        </w:rPr>
        <w:t>Определи</w:t>
      </w:r>
      <w:r>
        <w:rPr>
          <w:rFonts w:ascii="Times New Roman" w:hAnsi="Times New Roman"/>
          <w:spacing w:val="-2"/>
        </w:rPr>
        <w:t xml:space="preserve"> </w:t>
      </w:r>
      <w:r>
        <w:rPr>
          <w:rFonts w:ascii="Times New Roman" w:hAnsi="Times New Roman"/>
        </w:rPr>
        <w:t>на</w:t>
      </w:r>
      <w:r>
        <w:rPr>
          <w:rFonts w:ascii="Times New Roman" w:hAnsi="Times New Roman"/>
          <w:spacing w:val="-1"/>
        </w:rPr>
        <w:t xml:space="preserve"> </w:t>
      </w:r>
      <w:r>
        <w:rPr>
          <w:rFonts w:ascii="Times New Roman" w:hAnsi="Times New Roman"/>
          <w:spacing w:val="-2"/>
        </w:rPr>
        <w:t>ощупь.</w:t>
      </w:r>
    </w:p>
    <w:p>
      <w:pPr>
        <w:pStyle w:val="7"/>
        <w:ind w:left="104"/>
      </w:pPr>
      <w:r>
        <w:t>Научите</w:t>
      </w:r>
      <w:r>
        <w:rPr>
          <w:spacing w:val="-4"/>
        </w:rPr>
        <w:t xml:space="preserve"> </w:t>
      </w:r>
      <w:r>
        <w:t>ребенка</w:t>
      </w:r>
      <w:r>
        <w:rPr>
          <w:spacing w:val="-5"/>
        </w:rPr>
        <w:t xml:space="preserve"> </w:t>
      </w:r>
      <w:r>
        <w:t>использовать</w:t>
      </w:r>
      <w:r>
        <w:rPr>
          <w:spacing w:val="-3"/>
        </w:rPr>
        <w:t xml:space="preserve"> </w:t>
      </w:r>
      <w:r>
        <w:t>осязание</w:t>
      </w:r>
      <w:r>
        <w:rPr>
          <w:spacing w:val="-5"/>
        </w:rPr>
        <w:t xml:space="preserve"> </w:t>
      </w:r>
      <w:r>
        <w:t>для</w:t>
      </w:r>
      <w:r>
        <w:rPr>
          <w:spacing w:val="-4"/>
        </w:rPr>
        <w:t xml:space="preserve"> </w:t>
      </w:r>
      <w:r>
        <w:t>исследования</w:t>
      </w:r>
      <w:r>
        <w:rPr>
          <w:spacing w:val="-1"/>
        </w:rPr>
        <w:t xml:space="preserve"> </w:t>
      </w:r>
      <w:r>
        <w:t>окружающей</w:t>
      </w:r>
      <w:r>
        <w:rPr>
          <w:spacing w:val="-4"/>
        </w:rPr>
        <w:t xml:space="preserve"> </w:t>
      </w:r>
      <w:r>
        <w:t>среды.</w:t>
      </w:r>
      <w:r>
        <w:rPr>
          <w:spacing w:val="-4"/>
        </w:rPr>
        <w:t xml:space="preserve"> </w:t>
      </w:r>
      <w:r>
        <w:t>Пусть</w:t>
      </w:r>
      <w:r>
        <w:rPr>
          <w:spacing w:val="-3"/>
        </w:rPr>
        <w:t xml:space="preserve"> </w:t>
      </w:r>
      <w:r>
        <w:t>он</w:t>
      </w:r>
      <w:r>
        <w:rPr>
          <w:spacing w:val="-4"/>
        </w:rPr>
        <w:t xml:space="preserve"> </w:t>
      </w:r>
      <w:r>
        <w:t>создает мысленные образы вещей, к которым имеет возможность прикоснуться с закрытыми глазами.</w:t>
      </w:r>
    </w:p>
    <w:p>
      <w:pPr>
        <w:pStyle w:val="7"/>
        <w:ind w:left="104"/>
      </w:pPr>
      <w:r>
        <w:rPr>
          <w:u w:val="single"/>
        </w:rPr>
        <w:t>Что</w:t>
      </w:r>
      <w:r>
        <w:rPr>
          <w:spacing w:val="-2"/>
          <w:u w:val="single"/>
        </w:rPr>
        <w:t xml:space="preserve"> потребуется</w:t>
      </w:r>
      <w:r>
        <w:rPr>
          <w:spacing w:val="-2"/>
        </w:rPr>
        <w:t>:</w:t>
      </w:r>
    </w:p>
    <w:p>
      <w:pPr>
        <w:pStyle w:val="7"/>
        <w:tabs>
          <w:tab w:val="left" w:pos="1521"/>
          <w:tab w:val="left" w:pos="2937"/>
          <w:tab w:val="left" w:pos="6478"/>
        </w:tabs>
        <w:ind w:left="104" w:right="2773"/>
      </w:pPr>
      <w:r>
        <w:rPr>
          <w:spacing w:val="-2"/>
        </w:rPr>
        <w:t>Несколько</w:t>
      </w:r>
      <w:r>
        <w:tab/>
      </w:r>
      <w:r>
        <w:rPr>
          <w:spacing w:val="-2"/>
        </w:rPr>
        <w:t>предметов</w:t>
      </w:r>
      <w:r>
        <w:tab/>
      </w:r>
      <w:r>
        <w:t>небольшого</w:t>
      </w:r>
      <w:r>
        <w:rPr>
          <w:spacing w:val="80"/>
        </w:rPr>
        <w:t xml:space="preserve"> </w:t>
      </w:r>
      <w:r>
        <w:t>размера: мягкая</w:t>
      </w:r>
      <w:r>
        <w:tab/>
      </w:r>
      <w:r>
        <w:rPr>
          <w:spacing w:val="-2"/>
        </w:rPr>
        <w:t xml:space="preserve">игрушка, </w:t>
      </w:r>
      <w:r>
        <w:t>чашка,печенье, мячик, мочалка, ложка, расческа и другие</w:t>
      </w:r>
    </w:p>
    <w:p>
      <w:pPr>
        <w:pStyle w:val="7"/>
        <w:ind w:left="104" w:right="6455"/>
      </w:pPr>
      <w:r>
        <w:t>Большой</w:t>
      </w:r>
      <w:r>
        <w:rPr>
          <w:spacing w:val="-12"/>
        </w:rPr>
        <w:t xml:space="preserve"> </w:t>
      </w:r>
      <w:r>
        <w:t>пакет</w:t>
      </w:r>
      <w:r>
        <w:rPr>
          <w:spacing w:val="-13"/>
        </w:rPr>
        <w:t xml:space="preserve"> </w:t>
      </w:r>
      <w:r>
        <w:t>или</w:t>
      </w:r>
      <w:r>
        <w:rPr>
          <w:spacing w:val="-14"/>
        </w:rPr>
        <w:t xml:space="preserve"> </w:t>
      </w:r>
      <w:r>
        <w:t>корзина Повязка на глаза</w:t>
      </w:r>
    </w:p>
    <w:p>
      <w:pPr>
        <w:pStyle w:val="7"/>
        <w:ind w:left="104" w:right="2773"/>
      </w:pPr>
      <w:r>
        <w:t>Подберите предметы для игры и сложите их в пакет или корзину. Сядьте</w:t>
      </w:r>
      <w:r>
        <w:rPr>
          <w:spacing w:val="-8"/>
        </w:rPr>
        <w:t xml:space="preserve"> </w:t>
      </w:r>
      <w:r>
        <w:t>с</w:t>
      </w:r>
      <w:r>
        <w:rPr>
          <w:spacing w:val="-5"/>
        </w:rPr>
        <w:t xml:space="preserve"> </w:t>
      </w:r>
      <w:r>
        <w:t>ребенком</w:t>
      </w:r>
      <w:r>
        <w:rPr>
          <w:spacing w:val="-7"/>
        </w:rPr>
        <w:t xml:space="preserve"> </w:t>
      </w:r>
      <w:r>
        <w:t>на</w:t>
      </w:r>
      <w:r>
        <w:rPr>
          <w:spacing w:val="-8"/>
        </w:rPr>
        <w:t xml:space="preserve"> </w:t>
      </w:r>
      <w:r>
        <w:t>полу</w:t>
      </w:r>
      <w:r>
        <w:rPr>
          <w:spacing w:val="-15"/>
        </w:rPr>
        <w:t xml:space="preserve"> </w:t>
      </w:r>
      <w:r>
        <w:t>друг</w:t>
      </w:r>
      <w:r>
        <w:rPr>
          <w:spacing w:val="-4"/>
        </w:rPr>
        <w:t xml:space="preserve"> </w:t>
      </w:r>
      <w:r>
        <w:t>перед</w:t>
      </w:r>
      <w:r>
        <w:rPr>
          <w:spacing w:val="-4"/>
        </w:rPr>
        <w:t xml:space="preserve"> </w:t>
      </w:r>
      <w:r>
        <w:t>другом,</w:t>
      </w:r>
      <w:r>
        <w:rPr>
          <w:spacing w:val="-4"/>
        </w:rPr>
        <w:t xml:space="preserve"> </w:t>
      </w:r>
      <w:r>
        <w:t>объясните</w:t>
      </w:r>
      <w:r>
        <w:rPr>
          <w:spacing w:val="-8"/>
        </w:rPr>
        <w:t xml:space="preserve"> </w:t>
      </w:r>
      <w:r>
        <w:t>суть</w:t>
      </w:r>
      <w:r>
        <w:rPr>
          <w:spacing w:val="-3"/>
        </w:rPr>
        <w:t xml:space="preserve"> </w:t>
      </w:r>
      <w:r>
        <w:t>игры. Завяжите малышу глаза.</w:t>
      </w:r>
    </w:p>
    <w:p>
      <w:pPr>
        <w:pStyle w:val="7"/>
        <w:ind w:left="104" w:right="3518"/>
      </w:pPr>
      <w:r>
        <w:t>По</w:t>
      </w:r>
      <w:r>
        <w:rPr>
          <w:spacing w:val="-7"/>
        </w:rPr>
        <w:t xml:space="preserve"> </w:t>
      </w:r>
      <w:r>
        <w:t>очереди</w:t>
      </w:r>
      <w:r>
        <w:rPr>
          <w:spacing w:val="-7"/>
        </w:rPr>
        <w:t xml:space="preserve"> </w:t>
      </w:r>
      <w:r>
        <w:t>вкладывайте</w:t>
      </w:r>
      <w:r>
        <w:rPr>
          <w:spacing w:val="-7"/>
        </w:rPr>
        <w:t xml:space="preserve"> </w:t>
      </w:r>
      <w:r>
        <w:t>предметы</w:t>
      </w:r>
      <w:r>
        <w:rPr>
          <w:spacing w:val="-9"/>
        </w:rPr>
        <w:t xml:space="preserve"> </w:t>
      </w:r>
      <w:r>
        <w:t>из</w:t>
      </w:r>
      <w:r>
        <w:rPr>
          <w:spacing w:val="-9"/>
        </w:rPr>
        <w:t xml:space="preserve"> </w:t>
      </w:r>
      <w:r>
        <w:t>корзины</w:t>
      </w:r>
      <w:r>
        <w:rPr>
          <w:spacing w:val="-10"/>
        </w:rPr>
        <w:t xml:space="preserve"> </w:t>
      </w:r>
      <w:r>
        <w:t>в</w:t>
      </w:r>
      <w:r>
        <w:rPr>
          <w:spacing w:val="-8"/>
        </w:rPr>
        <w:t xml:space="preserve"> </w:t>
      </w:r>
      <w:r>
        <w:t>руки</w:t>
      </w:r>
      <w:r>
        <w:rPr>
          <w:spacing w:val="-6"/>
        </w:rPr>
        <w:t xml:space="preserve"> </w:t>
      </w:r>
      <w:r>
        <w:t>ребенку. Просите тщательно ощупать и угадать, что он держит.</w:t>
      </w:r>
    </w:p>
    <w:p>
      <w:pPr>
        <w:pStyle w:val="7"/>
        <w:ind w:left="104"/>
      </w:pPr>
      <w:r>
        <w:t>Давайте</w:t>
      </w:r>
      <w:r>
        <w:rPr>
          <w:spacing w:val="-6"/>
        </w:rPr>
        <w:t xml:space="preserve"> </w:t>
      </w:r>
      <w:r>
        <w:t>подсказки,</w:t>
      </w:r>
      <w:r>
        <w:rPr>
          <w:spacing w:val="-4"/>
        </w:rPr>
        <w:t xml:space="preserve"> </w:t>
      </w:r>
      <w:r>
        <w:t>если</w:t>
      </w:r>
      <w:r>
        <w:rPr>
          <w:spacing w:val="-4"/>
        </w:rPr>
        <w:t xml:space="preserve"> </w:t>
      </w:r>
      <w:r>
        <w:t>ребенок</w:t>
      </w:r>
      <w:r>
        <w:rPr>
          <w:spacing w:val="-3"/>
        </w:rPr>
        <w:t xml:space="preserve"> </w:t>
      </w:r>
      <w:r>
        <w:t>не</w:t>
      </w:r>
      <w:r>
        <w:rPr>
          <w:spacing w:val="-6"/>
        </w:rPr>
        <w:t xml:space="preserve"> </w:t>
      </w:r>
      <w:r>
        <w:rPr>
          <w:spacing w:val="-2"/>
        </w:rPr>
        <w:t>справляется.</w:t>
      </w:r>
    </w:p>
    <w:p>
      <w:pPr>
        <w:pStyle w:val="7"/>
        <w:ind w:left="104" w:right="187"/>
      </w:pPr>
      <w:r>
        <w:t>Безопасность: обязательно оговорите с малышом, что вы собираетесь завязать ему глаза. Если ему</w:t>
      </w:r>
      <w:r>
        <w:rPr>
          <w:spacing w:val="-8"/>
        </w:rPr>
        <w:t xml:space="preserve"> </w:t>
      </w:r>
      <w:r>
        <w:t>не</w:t>
      </w:r>
      <w:r>
        <w:rPr>
          <w:spacing w:val="-4"/>
        </w:rPr>
        <w:t xml:space="preserve"> </w:t>
      </w:r>
      <w:r>
        <w:t>понравится</w:t>
      </w:r>
      <w:r>
        <w:rPr>
          <w:spacing w:val="-3"/>
        </w:rPr>
        <w:t xml:space="preserve"> </w:t>
      </w:r>
      <w:r>
        <w:t>повязка,</w:t>
      </w:r>
      <w:r>
        <w:rPr>
          <w:spacing w:val="-3"/>
        </w:rPr>
        <w:t xml:space="preserve"> </w:t>
      </w:r>
      <w:r>
        <w:t>вы</w:t>
      </w:r>
      <w:r>
        <w:rPr>
          <w:spacing w:val="-4"/>
        </w:rPr>
        <w:t xml:space="preserve"> </w:t>
      </w:r>
      <w:r>
        <w:t>можете</w:t>
      </w:r>
      <w:r>
        <w:rPr>
          <w:spacing w:val="-3"/>
        </w:rPr>
        <w:t xml:space="preserve"> </w:t>
      </w:r>
      <w:r>
        <w:t>играть</w:t>
      </w:r>
      <w:r>
        <w:rPr>
          <w:spacing w:val="-2"/>
        </w:rPr>
        <w:t xml:space="preserve"> </w:t>
      </w:r>
      <w:r>
        <w:t>просто</w:t>
      </w:r>
      <w:r>
        <w:rPr>
          <w:spacing w:val="-3"/>
        </w:rPr>
        <w:t xml:space="preserve"> </w:t>
      </w:r>
      <w:r>
        <w:t>зажмурившись. И,</w:t>
      </w:r>
      <w:r>
        <w:rPr>
          <w:spacing w:val="-6"/>
        </w:rPr>
        <w:t xml:space="preserve"> </w:t>
      </w:r>
      <w:r>
        <w:t>конечно,</w:t>
      </w:r>
      <w:r>
        <w:rPr>
          <w:spacing w:val="-2"/>
        </w:rPr>
        <w:t xml:space="preserve"> </w:t>
      </w:r>
      <w:r>
        <w:t>все</w:t>
      </w:r>
      <w:r>
        <w:rPr>
          <w:spacing w:val="-4"/>
        </w:rPr>
        <w:t xml:space="preserve"> </w:t>
      </w:r>
      <w:r>
        <w:t>предметы должны быть безопасными.</w:t>
      </w:r>
    </w:p>
    <w:p>
      <w:pPr>
        <w:pStyle w:val="7"/>
        <w:spacing w:before="275"/>
        <w:ind w:left="104"/>
      </w:pPr>
      <w:r>
        <w:t>Книга</w:t>
      </w:r>
      <w:r>
        <w:rPr>
          <w:spacing w:val="-5"/>
        </w:rPr>
        <w:t xml:space="preserve"> </w:t>
      </w:r>
      <w:r>
        <w:t>обо</w:t>
      </w:r>
      <w:r>
        <w:rPr>
          <w:spacing w:val="-5"/>
        </w:rPr>
        <w:t xml:space="preserve"> </w:t>
      </w:r>
      <w:r>
        <w:rPr>
          <w:spacing w:val="-4"/>
        </w:rPr>
        <w:t>мне.</w:t>
      </w:r>
    </w:p>
    <w:p>
      <w:pPr>
        <w:pStyle w:val="7"/>
        <w:ind w:left="104"/>
      </w:pPr>
      <w:r>
        <w:t>Сделайте</w:t>
      </w:r>
      <w:r>
        <w:rPr>
          <w:spacing w:val="-6"/>
        </w:rPr>
        <w:t xml:space="preserve"> </w:t>
      </w:r>
      <w:r>
        <w:t>с</w:t>
      </w:r>
      <w:r>
        <w:rPr>
          <w:spacing w:val="-6"/>
        </w:rPr>
        <w:t xml:space="preserve"> </w:t>
      </w:r>
      <w:r>
        <w:t>ребенком</w:t>
      </w:r>
      <w:r>
        <w:rPr>
          <w:spacing w:val="-2"/>
        </w:rPr>
        <w:t xml:space="preserve"> </w:t>
      </w:r>
      <w:r>
        <w:t>особенную</w:t>
      </w:r>
      <w:r>
        <w:rPr>
          <w:spacing w:val="-3"/>
        </w:rPr>
        <w:t xml:space="preserve"> </w:t>
      </w:r>
      <w:r>
        <w:t>книжку</w:t>
      </w:r>
      <w:r>
        <w:rPr>
          <w:spacing w:val="-8"/>
        </w:rPr>
        <w:t xml:space="preserve"> </w:t>
      </w:r>
      <w:r>
        <w:t>—</w:t>
      </w:r>
      <w:r>
        <w:rPr>
          <w:spacing w:val="-5"/>
        </w:rPr>
        <w:t xml:space="preserve"> </w:t>
      </w:r>
      <w:r>
        <w:t>где он</w:t>
      </w:r>
      <w:r>
        <w:rPr>
          <w:spacing w:val="-1"/>
        </w:rPr>
        <w:t xml:space="preserve"> </w:t>
      </w:r>
      <w:r>
        <w:t>сам</w:t>
      </w:r>
      <w:r>
        <w:rPr>
          <w:spacing w:val="-7"/>
        </w:rPr>
        <w:t xml:space="preserve"> </w:t>
      </w:r>
      <w:r>
        <w:t>будет</w:t>
      </w:r>
      <w:r>
        <w:rPr>
          <w:spacing w:val="-4"/>
        </w:rPr>
        <w:t xml:space="preserve"> </w:t>
      </w:r>
      <w:r>
        <w:t xml:space="preserve">главным </w:t>
      </w:r>
      <w:r>
        <w:rPr>
          <w:spacing w:val="-2"/>
        </w:rPr>
        <w:t>героем!</w:t>
      </w:r>
    </w:p>
    <w:p>
      <w:pPr>
        <w:pStyle w:val="7"/>
        <w:ind w:left="104" w:right="187"/>
      </w:pPr>
      <w:r>
        <w:t>Что</w:t>
      </w:r>
      <w:r>
        <w:rPr>
          <w:spacing w:val="40"/>
        </w:rPr>
        <w:t xml:space="preserve"> </w:t>
      </w:r>
      <w:r>
        <w:t>потребуется:</w:t>
      </w:r>
      <w:r>
        <w:rPr>
          <w:spacing w:val="40"/>
        </w:rPr>
        <w:t xml:space="preserve"> </w:t>
      </w:r>
      <w:r>
        <w:t>плотная</w:t>
      </w:r>
      <w:r>
        <w:rPr>
          <w:spacing w:val="40"/>
        </w:rPr>
        <w:t xml:space="preserve"> </w:t>
      </w:r>
      <w:r>
        <w:t>бумага,</w:t>
      </w:r>
      <w:r>
        <w:rPr>
          <w:spacing w:val="40"/>
        </w:rPr>
        <w:t xml:space="preserve"> </w:t>
      </w:r>
      <w:r>
        <w:t>журналы</w:t>
      </w:r>
      <w:r>
        <w:rPr>
          <w:spacing w:val="40"/>
        </w:rPr>
        <w:t xml:space="preserve"> </w:t>
      </w:r>
      <w:r>
        <w:t>с</w:t>
      </w:r>
      <w:r>
        <w:rPr>
          <w:spacing w:val="40"/>
        </w:rPr>
        <w:t xml:space="preserve"> </w:t>
      </w:r>
      <w:r>
        <w:t>картинками,</w:t>
      </w:r>
      <w:r>
        <w:rPr>
          <w:spacing w:val="40"/>
        </w:rPr>
        <w:t xml:space="preserve"> </w:t>
      </w:r>
      <w:r>
        <w:t>фотографии</w:t>
      </w:r>
      <w:r>
        <w:rPr>
          <w:spacing w:val="40"/>
        </w:rPr>
        <w:t xml:space="preserve"> </w:t>
      </w:r>
      <w:r>
        <w:t>вашегоребенка</w:t>
      </w:r>
      <w:r>
        <w:rPr>
          <w:spacing w:val="-4"/>
        </w:rPr>
        <w:t xml:space="preserve"> </w:t>
      </w:r>
      <w:r>
        <w:t>и других членов семьи, рисунки ребенка, ножницы, клей, степлер, ручка.</w:t>
      </w:r>
    </w:p>
    <w:p>
      <w:pPr>
        <w:pStyle w:val="7"/>
        <w:ind w:left="104"/>
      </w:pPr>
      <w:r>
        <w:t>Соберите</w:t>
      </w:r>
      <w:r>
        <w:rPr>
          <w:spacing w:val="37"/>
        </w:rPr>
        <w:t xml:space="preserve"> </w:t>
      </w:r>
      <w:r>
        <w:t>визуальные</w:t>
      </w:r>
      <w:r>
        <w:rPr>
          <w:spacing w:val="36"/>
        </w:rPr>
        <w:t xml:space="preserve"> </w:t>
      </w:r>
      <w:r>
        <w:t>элементы,</w:t>
      </w:r>
      <w:r>
        <w:rPr>
          <w:spacing w:val="37"/>
        </w:rPr>
        <w:t xml:space="preserve"> </w:t>
      </w:r>
      <w:r>
        <w:t>значимые</w:t>
      </w:r>
      <w:r>
        <w:rPr>
          <w:spacing w:val="33"/>
        </w:rPr>
        <w:t xml:space="preserve"> </w:t>
      </w:r>
      <w:r>
        <w:t>для</w:t>
      </w:r>
      <w:r>
        <w:rPr>
          <w:spacing w:val="36"/>
        </w:rPr>
        <w:t xml:space="preserve"> </w:t>
      </w:r>
      <w:r>
        <w:t>вашего</w:t>
      </w:r>
      <w:r>
        <w:rPr>
          <w:spacing w:val="34"/>
        </w:rPr>
        <w:t xml:space="preserve"> </w:t>
      </w:r>
      <w:r>
        <w:t>ребенка,</w:t>
      </w:r>
      <w:r>
        <w:rPr>
          <w:spacing w:val="37"/>
        </w:rPr>
        <w:t xml:space="preserve"> </w:t>
      </w:r>
      <w:r>
        <w:t>в</w:t>
      </w:r>
      <w:r>
        <w:rPr>
          <w:spacing w:val="33"/>
        </w:rPr>
        <w:t xml:space="preserve"> </w:t>
      </w:r>
      <w:r>
        <w:t>том</w:t>
      </w:r>
      <w:r>
        <w:rPr>
          <w:spacing w:val="36"/>
        </w:rPr>
        <w:t xml:space="preserve"> </w:t>
      </w:r>
      <w:r>
        <w:t>числеего</w:t>
      </w:r>
      <w:r>
        <w:rPr>
          <w:spacing w:val="-7"/>
        </w:rPr>
        <w:t xml:space="preserve"> </w:t>
      </w:r>
      <w:r>
        <w:t>рисунки, фотографии его и друзей, питомцев, поделок, семейные фотоснимки.</w:t>
      </w:r>
    </w:p>
    <w:p>
      <w:pPr>
        <w:pStyle w:val="7"/>
        <w:ind w:left="104"/>
      </w:pPr>
      <w:r>
        <w:t>Соберите</w:t>
      </w:r>
      <w:r>
        <w:rPr>
          <w:spacing w:val="-4"/>
        </w:rPr>
        <w:t xml:space="preserve"> </w:t>
      </w:r>
      <w:r>
        <w:t>альбом</w:t>
      </w:r>
      <w:r>
        <w:rPr>
          <w:spacing w:val="-4"/>
        </w:rPr>
        <w:t xml:space="preserve"> </w:t>
      </w:r>
      <w:r>
        <w:t>из</w:t>
      </w:r>
      <w:r>
        <w:rPr>
          <w:spacing w:val="-4"/>
        </w:rPr>
        <w:t xml:space="preserve"> </w:t>
      </w:r>
      <w:r>
        <w:t>листов</w:t>
      </w:r>
      <w:r>
        <w:rPr>
          <w:spacing w:val="-5"/>
        </w:rPr>
        <w:t xml:space="preserve"> </w:t>
      </w:r>
      <w:r>
        <w:t>бумаги,</w:t>
      </w:r>
      <w:r>
        <w:rPr>
          <w:spacing w:val="-4"/>
        </w:rPr>
        <w:t xml:space="preserve"> </w:t>
      </w:r>
      <w:r>
        <w:t>поместив</w:t>
      </w:r>
      <w:r>
        <w:rPr>
          <w:spacing w:val="-5"/>
        </w:rPr>
        <w:t xml:space="preserve"> </w:t>
      </w:r>
      <w:r>
        <w:t>коллаж</w:t>
      </w:r>
      <w:r>
        <w:rPr>
          <w:spacing w:val="-4"/>
        </w:rPr>
        <w:t xml:space="preserve"> </w:t>
      </w:r>
      <w:r>
        <w:t>из</w:t>
      </w:r>
      <w:r>
        <w:rPr>
          <w:spacing w:val="-6"/>
        </w:rPr>
        <w:t xml:space="preserve"> </w:t>
      </w:r>
      <w:r>
        <w:t>изображений,</w:t>
      </w:r>
      <w:r>
        <w:rPr>
          <w:spacing w:val="-4"/>
        </w:rPr>
        <w:t xml:space="preserve"> </w:t>
      </w:r>
      <w:r>
        <w:t>вырезоки</w:t>
      </w:r>
      <w:r>
        <w:rPr>
          <w:spacing w:val="-3"/>
        </w:rPr>
        <w:t xml:space="preserve"> </w:t>
      </w:r>
      <w:r>
        <w:t xml:space="preserve">комментариев </w:t>
      </w:r>
      <w:r>
        <w:rPr>
          <w:spacing w:val="-2"/>
        </w:rPr>
        <w:t>малыша.</w:t>
      </w:r>
    </w:p>
    <w:p>
      <w:pPr>
        <w:pStyle w:val="7"/>
        <w:ind w:left="104" w:right="5843"/>
      </w:pPr>
      <w:r>
        <w:t>Скрепите листы между собой. Приложите</w:t>
      </w:r>
      <w:r>
        <w:rPr>
          <w:spacing w:val="-11"/>
        </w:rPr>
        <w:t xml:space="preserve"> </w:t>
      </w:r>
      <w:r>
        <w:t>обложку:</w:t>
      </w:r>
      <w:r>
        <w:rPr>
          <w:spacing w:val="-5"/>
        </w:rPr>
        <w:t xml:space="preserve"> </w:t>
      </w:r>
      <w:r>
        <w:t>«Все</w:t>
      </w:r>
      <w:r>
        <w:rPr>
          <w:spacing w:val="-10"/>
        </w:rPr>
        <w:t xml:space="preserve"> </w:t>
      </w:r>
      <w:r>
        <w:t>обо</w:t>
      </w:r>
      <w:r>
        <w:rPr>
          <w:spacing w:val="-12"/>
        </w:rPr>
        <w:t xml:space="preserve"> </w:t>
      </w:r>
      <w:r>
        <w:t>мне!»</w:t>
      </w:r>
    </w:p>
    <w:p>
      <w:pPr>
        <w:pStyle w:val="7"/>
        <w:ind w:left="104"/>
      </w:pPr>
      <w:r>
        <w:t>Когда</w:t>
      </w:r>
      <w:r>
        <w:rPr>
          <w:spacing w:val="-8"/>
        </w:rPr>
        <w:t xml:space="preserve"> </w:t>
      </w:r>
      <w:r>
        <w:t>книга</w:t>
      </w:r>
      <w:r>
        <w:rPr>
          <w:spacing w:val="-5"/>
        </w:rPr>
        <w:t xml:space="preserve"> </w:t>
      </w:r>
      <w:r>
        <w:t>будет</w:t>
      </w:r>
      <w:r>
        <w:rPr>
          <w:spacing w:val="-4"/>
        </w:rPr>
        <w:t xml:space="preserve"> </w:t>
      </w:r>
      <w:r>
        <w:t>завершена,</w:t>
      </w:r>
      <w:r>
        <w:rPr>
          <w:spacing w:val="-5"/>
        </w:rPr>
        <w:t xml:space="preserve"> </w:t>
      </w:r>
      <w:r>
        <w:t>прочитайте</w:t>
      </w:r>
      <w:r>
        <w:rPr>
          <w:spacing w:val="-4"/>
        </w:rPr>
        <w:t xml:space="preserve"> </w:t>
      </w:r>
      <w:r>
        <w:t>ее</w:t>
      </w:r>
      <w:r>
        <w:rPr>
          <w:spacing w:val="-6"/>
        </w:rPr>
        <w:t xml:space="preserve"> </w:t>
      </w:r>
      <w:r>
        <w:rPr>
          <w:spacing w:val="-2"/>
        </w:rPr>
        <w:t>вместе.</w:t>
      </w:r>
    </w:p>
    <w:p>
      <w:pPr>
        <w:pStyle w:val="7"/>
        <w:spacing w:before="1"/>
        <w:ind w:left="104"/>
      </w:pPr>
      <w:r>
        <w:t>Такой</w:t>
      </w:r>
      <w:r>
        <w:rPr>
          <w:spacing w:val="-2"/>
        </w:rPr>
        <w:t xml:space="preserve"> </w:t>
      </w:r>
      <w:r>
        <w:t>проект</w:t>
      </w:r>
      <w:r>
        <w:rPr>
          <w:spacing w:val="-2"/>
        </w:rPr>
        <w:t xml:space="preserve"> </w:t>
      </w:r>
      <w:r>
        <w:t>может</w:t>
      </w:r>
      <w:r>
        <w:rPr>
          <w:spacing w:val="-2"/>
        </w:rPr>
        <w:t xml:space="preserve"> </w:t>
      </w:r>
      <w:r>
        <w:t>быть</w:t>
      </w:r>
      <w:r>
        <w:rPr>
          <w:spacing w:val="-1"/>
        </w:rPr>
        <w:t xml:space="preserve"> </w:t>
      </w:r>
      <w:r>
        <w:t>растянут</w:t>
      </w:r>
      <w:r>
        <w:rPr>
          <w:spacing w:val="-2"/>
        </w:rPr>
        <w:t xml:space="preserve"> </w:t>
      </w:r>
      <w:r>
        <w:t>во</w:t>
      </w:r>
      <w:r>
        <w:rPr>
          <w:spacing w:val="-2"/>
        </w:rPr>
        <w:t xml:space="preserve"> </w:t>
      </w:r>
      <w:r>
        <w:t>времени</w:t>
      </w:r>
      <w:r>
        <w:rPr>
          <w:spacing w:val="-2"/>
        </w:rPr>
        <w:t xml:space="preserve"> </w:t>
      </w:r>
      <w:r>
        <w:t>не</w:t>
      </w:r>
      <w:r>
        <w:rPr>
          <w:spacing w:val="-3"/>
        </w:rPr>
        <w:t xml:space="preserve"> </w:t>
      </w:r>
      <w:r>
        <w:t>на</w:t>
      </w:r>
      <w:r>
        <w:rPr>
          <w:spacing w:val="-3"/>
        </w:rPr>
        <w:t xml:space="preserve"> </w:t>
      </w:r>
      <w:r>
        <w:t>один</w:t>
      </w:r>
      <w:r>
        <w:rPr>
          <w:spacing w:val="-2"/>
        </w:rPr>
        <w:t xml:space="preserve"> </w:t>
      </w:r>
      <w:r>
        <w:t>день.</w:t>
      </w:r>
      <w:r>
        <w:rPr>
          <w:spacing w:val="-2"/>
        </w:rPr>
        <w:t xml:space="preserve"> </w:t>
      </w:r>
      <w:r>
        <w:t>Возвращайтесь</w:t>
      </w:r>
      <w:r>
        <w:rPr>
          <w:spacing w:val="-2"/>
        </w:rPr>
        <w:t xml:space="preserve"> </w:t>
      </w:r>
      <w:r>
        <w:t>кработе,</w:t>
      </w:r>
      <w:r>
        <w:rPr>
          <w:spacing w:val="-5"/>
        </w:rPr>
        <w:t xml:space="preserve"> </w:t>
      </w:r>
      <w:r>
        <w:t>когда</w:t>
      </w:r>
      <w:r>
        <w:rPr>
          <w:spacing w:val="-3"/>
        </w:rPr>
        <w:t xml:space="preserve"> </w:t>
      </w:r>
      <w:r>
        <w:t>у вас и у ребенка будет настроение.</w:t>
      </w:r>
    </w:p>
    <w:p>
      <w:pPr>
        <w:pStyle w:val="7"/>
        <w:ind w:left="104"/>
      </w:pPr>
      <w:r>
        <w:t>Поверьте,</w:t>
      </w:r>
      <w:r>
        <w:rPr>
          <w:spacing w:val="-2"/>
        </w:rPr>
        <w:t xml:space="preserve"> </w:t>
      </w:r>
      <w:r>
        <w:t>спустя</w:t>
      </w:r>
      <w:r>
        <w:rPr>
          <w:spacing w:val="-2"/>
        </w:rPr>
        <w:t xml:space="preserve"> </w:t>
      </w:r>
      <w:r>
        <w:t>год,</w:t>
      </w:r>
      <w:r>
        <w:rPr>
          <w:spacing w:val="-2"/>
        </w:rPr>
        <w:t xml:space="preserve"> </w:t>
      </w:r>
      <w:r>
        <w:t>два</w:t>
      </w:r>
      <w:r>
        <w:rPr>
          <w:spacing w:val="-4"/>
        </w:rPr>
        <w:t xml:space="preserve"> </w:t>
      </w:r>
      <w:r>
        <w:t>и</w:t>
      </w:r>
      <w:r>
        <w:rPr>
          <w:spacing w:val="-1"/>
        </w:rPr>
        <w:t xml:space="preserve"> </w:t>
      </w:r>
      <w:r>
        <w:t>даже</w:t>
      </w:r>
      <w:r>
        <w:rPr>
          <w:spacing w:val="-3"/>
        </w:rPr>
        <w:t xml:space="preserve"> </w:t>
      </w:r>
      <w:r>
        <w:t>10 лет</w:t>
      </w:r>
      <w:r>
        <w:rPr>
          <w:spacing w:val="-2"/>
        </w:rPr>
        <w:t xml:space="preserve"> </w:t>
      </w:r>
      <w:r>
        <w:t>эта</w:t>
      </w:r>
      <w:r>
        <w:rPr>
          <w:spacing w:val="-3"/>
        </w:rPr>
        <w:t xml:space="preserve"> </w:t>
      </w:r>
      <w:r>
        <w:t>книжка</w:t>
      </w:r>
      <w:r>
        <w:rPr>
          <w:spacing w:val="-2"/>
        </w:rPr>
        <w:t xml:space="preserve"> </w:t>
      </w:r>
      <w:r>
        <w:t>будет</w:t>
      </w:r>
      <w:r>
        <w:rPr>
          <w:spacing w:val="-2"/>
        </w:rPr>
        <w:t xml:space="preserve"> </w:t>
      </w:r>
      <w:r>
        <w:t>иметь</w:t>
      </w:r>
      <w:r>
        <w:rPr>
          <w:spacing w:val="-1"/>
        </w:rPr>
        <w:t xml:space="preserve"> </w:t>
      </w:r>
      <w:r>
        <w:t>огромную</w:t>
      </w:r>
      <w:r>
        <w:rPr>
          <w:spacing w:val="-1"/>
        </w:rPr>
        <w:t xml:space="preserve"> </w:t>
      </w:r>
      <w:r>
        <w:t>популярность!</w:t>
      </w:r>
      <w:r>
        <w:rPr>
          <w:spacing w:val="-2"/>
        </w:rPr>
        <w:t xml:space="preserve"> </w:t>
      </w:r>
      <w:r>
        <w:t>Вы</w:t>
      </w:r>
      <w:r>
        <w:rPr>
          <w:spacing w:val="-2"/>
        </w:rPr>
        <w:t xml:space="preserve"> </w:t>
      </w:r>
      <w:r>
        <w:t>и сами уже забудете, что когда-то была вот такая история, или что кроха не выговаривал букву</w:t>
      </w:r>
    </w:p>
    <w:p>
      <w:pPr>
        <w:pStyle w:val="7"/>
        <w:ind w:left="104"/>
      </w:pPr>
      <w:r>
        <w:t>«р»,</w:t>
      </w:r>
      <w:r>
        <w:rPr>
          <w:spacing w:val="1"/>
        </w:rPr>
        <w:t xml:space="preserve"> </w:t>
      </w:r>
      <w:r>
        <w:t>а</w:t>
      </w:r>
      <w:r>
        <w:rPr>
          <w:spacing w:val="-2"/>
        </w:rPr>
        <w:t xml:space="preserve"> </w:t>
      </w:r>
      <w:r>
        <w:t>как смешно</w:t>
      </w:r>
      <w:r>
        <w:rPr>
          <w:spacing w:val="-1"/>
        </w:rPr>
        <w:t xml:space="preserve"> </w:t>
      </w:r>
      <w:r>
        <w:t>шутил,</w:t>
      </w:r>
      <w:r>
        <w:rPr>
          <w:spacing w:val="-4"/>
        </w:rPr>
        <w:t xml:space="preserve"> </w:t>
      </w:r>
      <w:r>
        <w:t>когда</w:t>
      </w:r>
      <w:r>
        <w:rPr>
          <w:spacing w:val="-4"/>
        </w:rPr>
        <w:t xml:space="preserve"> </w:t>
      </w:r>
      <w:r>
        <w:t>ему</w:t>
      </w:r>
      <w:r>
        <w:rPr>
          <w:spacing w:val="-11"/>
        </w:rPr>
        <w:t xml:space="preserve"> </w:t>
      </w:r>
      <w:r>
        <w:t>было</w:t>
      </w:r>
      <w:r>
        <w:rPr>
          <w:spacing w:val="-1"/>
        </w:rPr>
        <w:t xml:space="preserve"> </w:t>
      </w:r>
      <w:r>
        <w:t>всего</w:t>
      </w:r>
      <w:r>
        <w:rPr>
          <w:spacing w:val="-1"/>
        </w:rPr>
        <w:t xml:space="preserve"> </w:t>
      </w:r>
      <w:r>
        <w:t>3</w:t>
      </w:r>
      <w:r>
        <w:rPr>
          <w:spacing w:val="-1"/>
        </w:rPr>
        <w:t xml:space="preserve"> </w:t>
      </w:r>
      <w:r>
        <w:rPr>
          <w:spacing w:val="-2"/>
        </w:rPr>
        <w:t>года!</w:t>
      </w:r>
    </w:p>
    <w:p>
      <w:pPr>
        <w:pStyle w:val="7"/>
        <w:ind w:left="104" w:right="187"/>
      </w:pPr>
      <w:r>
        <w:t>Столько</w:t>
      </w:r>
      <w:r>
        <w:rPr>
          <w:spacing w:val="-3"/>
        </w:rPr>
        <w:t xml:space="preserve"> </w:t>
      </w:r>
      <w:r>
        <w:t>воспоминаний,</w:t>
      </w:r>
      <w:r>
        <w:rPr>
          <w:spacing w:val="-4"/>
        </w:rPr>
        <w:t xml:space="preserve"> </w:t>
      </w:r>
      <w:r>
        <w:t>собранных</w:t>
      </w:r>
      <w:r>
        <w:rPr>
          <w:spacing w:val="-2"/>
        </w:rPr>
        <w:t xml:space="preserve"> </w:t>
      </w:r>
      <w:r>
        <w:t>вместе,</w:t>
      </w:r>
      <w:r>
        <w:rPr>
          <w:spacing w:val="-2"/>
        </w:rPr>
        <w:t xml:space="preserve"> </w:t>
      </w:r>
      <w:r>
        <w:t>со</w:t>
      </w:r>
      <w:r>
        <w:rPr>
          <w:spacing w:val="-2"/>
        </w:rPr>
        <w:t xml:space="preserve"> </w:t>
      </w:r>
      <w:r>
        <w:t>временем</w:t>
      </w:r>
      <w:r>
        <w:rPr>
          <w:spacing w:val="-2"/>
        </w:rPr>
        <w:t xml:space="preserve"> </w:t>
      </w:r>
      <w:r>
        <w:t>станут</w:t>
      </w:r>
      <w:r>
        <w:rPr>
          <w:spacing w:val="-3"/>
        </w:rPr>
        <w:t xml:space="preserve"> </w:t>
      </w:r>
      <w:r>
        <w:t>настоящим</w:t>
      </w:r>
      <w:r>
        <w:rPr>
          <w:spacing w:val="-4"/>
        </w:rPr>
        <w:t xml:space="preserve"> </w:t>
      </w:r>
      <w:r>
        <w:t>сокровищем,</w:t>
      </w:r>
      <w:r>
        <w:rPr>
          <w:spacing w:val="-7"/>
        </w:rPr>
        <w:t xml:space="preserve"> </w:t>
      </w:r>
      <w:r>
        <w:t>а потом, возможно, и отличным подарком.</w:t>
      </w:r>
    </w:p>
    <w:p>
      <w:pPr>
        <w:spacing w:after="0"/>
        <w:sectPr>
          <w:pgSz w:w="11910" w:h="16840"/>
          <w:pgMar w:top="960" w:right="860" w:bottom="280" w:left="860" w:header="720" w:footer="720" w:gutter="0"/>
          <w:cols w:space="720" w:num="1"/>
        </w:sectPr>
      </w:pPr>
    </w:p>
    <w:p>
      <w:pPr>
        <w:spacing w:before="46" w:line="640" w:lineRule="exact"/>
        <w:ind w:left="383" w:right="0" w:firstLine="0"/>
        <w:jc w:val="left"/>
        <w:rPr>
          <w:b/>
          <w:sz w:val="56"/>
        </w:rPr>
      </w:pPr>
      <w:r>
        <mc:AlternateContent>
          <mc:Choice Requires="wpg">
            <w:drawing>
              <wp:anchor distT="0" distB="0" distL="0" distR="0" simplePos="0" relativeHeight="251668480" behindDoc="0" locked="0" layoutInCell="1" allowOverlap="1">
                <wp:simplePos x="0" y="0"/>
                <wp:positionH relativeFrom="page">
                  <wp:posOffset>311785</wp:posOffset>
                </wp:positionH>
                <wp:positionV relativeFrom="page">
                  <wp:posOffset>313055</wp:posOffset>
                </wp:positionV>
                <wp:extent cx="6936740" cy="10065385"/>
                <wp:effectExtent l="0" t="0" r="0" b="0"/>
                <wp:wrapNone/>
                <wp:docPr id="99" name="Group 99"/>
                <wp:cNvGraphicFramePr/>
                <a:graphic xmlns:a="http://schemas.openxmlformats.org/drawingml/2006/main">
                  <a:graphicData uri="http://schemas.microsoft.com/office/word/2010/wordprocessingGroup">
                    <wpg:wgp>
                      <wpg:cNvGrpSpPr/>
                      <wpg:grpSpPr>
                        <a:xfrm>
                          <a:off x="0" y="0"/>
                          <a:ext cx="6936740" cy="10065385"/>
                          <a:chOff x="0" y="0"/>
                          <a:chExt cx="6936740" cy="10065385"/>
                        </a:xfrm>
                      </wpg:grpSpPr>
                      <pic:pic xmlns:pic="http://schemas.openxmlformats.org/drawingml/2006/picture">
                        <pic:nvPicPr>
                          <pic:cNvPr id="100" name="Image 100"/>
                          <pic:cNvPicPr/>
                        </pic:nvPicPr>
                        <pic:blipFill>
                          <a:blip r:embed="rId78" cstate="print"/>
                          <a:stretch>
                            <a:fillRect/>
                          </a:stretch>
                        </pic:blipFill>
                        <pic:spPr>
                          <a:xfrm>
                            <a:off x="4402886" y="300990"/>
                            <a:ext cx="2385695" cy="1383029"/>
                          </a:xfrm>
                          <a:prstGeom prst="rect">
                            <a:avLst/>
                          </a:prstGeom>
                        </pic:spPr>
                      </pic:pic>
                      <pic:pic xmlns:pic="http://schemas.openxmlformats.org/drawingml/2006/picture">
                        <pic:nvPicPr>
                          <pic:cNvPr id="101" name="Image 101"/>
                          <pic:cNvPicPr/>
                        </pic:nvPicPr>
                        <pic:blipFill>
                          <a:blip r:embed="rId79" cstate="print"/>
                          <a:stretch>
                            <a:fillRect/>
                          </a:stretch>
                        </pic:blipFill>
                        <pic:spPr>
                          <a:xfrm>
                            <a:off x="0" y="0"/>
                            <a:ext cx="6936155" cy="10065054"/>
                          </a:xfrm>
                          <a:prstGeom prst="rect">
                            <a:avLst/>
                          </a:prstGeom>
                        </pic:spPr>
                      </pic:pic>
                    </wpg:wgp>
                  </a:graphicData>
                </a:graphic>
              </wp:anchor>
            </w:drawing>
          </mc:Choice>
          <mc:Fallback>
            <w:pict>
              <v:group id="Group 99" o:spid="_x0000_s1026" o:spt="203" style="position:absolute;left:0pt;margin-left:24.55pt;margin-top:24.65pt;height:792.55pt;width:546.2pt;mso-position-horizontal-relative:page;mso-position-vertical-relative:page;z-index:251668480;mso-width-relative:page;mso-height-relative:page;" coordsize="6936740,10065385" o:gfxdata="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">
                <o:lock v:ext="edit" aspectratio="f"/>
                <v:shape id="Image 100" o:spid="_x0000_s1026" o:spt="75" type="#_x0000_t75" style="position:absolute;left:4402886;top:300990;height:1383029;width:2385695;" filled="f" o:preferrelative="t" stroked="f" coordsize="21600,21600" o:gfxdata="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go7rsAAADc&#10;AAAADwAAAAAAAAABACAAAAAiAAAAZHJzL2Rvd25yZXYueG1sUEsBAhQAFAAAAAgAh07iQDMvBZ47&#10;AAAAOQAAABAAAAAAAAAAAQAgAAAACgEAAGRycy9zaGFwZXhtbC54bWxQSwUGAAAAAAYABgBbAQAA&#10;tAMAAAAA&#10;">
                  <v:fill on="f" focussize="0,0"/>
                  <v:stroke on="f"/>
                  <v:imagedata r:id="rId78" o:title=""/>
                  <o:lock v:ext="edit" aspectratio="f"/>
                </v:shape>
                <v:shape id="Image 101" o:spid="_x0000_s1026" o:spt="75" type="#_x0000_t75" style="position:absolute;left:0;top:0;height:10065054;width:6936155;" filled="f" o:preferrelative="t" stroked="f" coordsize="21600,21600" o:gfxdata="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Wk768AAAA&#10;3AAAAA8AAAAAAAAAAQAgAAAAIgAAAGRycy9kb3ducmV2LnhtbFBLAQIUABQAAAAIAIdO4kAzLwWe&#10;OwAAADkAAAAQAAAAAAAAAAEAIAAAAAsBAABkcnMvc2hhcGV4bWwueG1sUEsFBgAAAAAGAAYAWwEA&#10;ALUDAAAAAA==&#10;">
                  <v:fill on="f" focussize="0,0"/>
                  <v:stroke on="f"/>
                  <v:imagedata r:id="rId79" o:title=""/>
                  <o:lock v:ext="edit" aspectratio="f"/>
                </v:shape>
              </v:group>
            </w:pict>
          </mc:Fallback>
        </mc:AlternateContent>
      </w:r>
      <w:r>
        <w:rPr>
          <w:b/>
          <w:color w:val="006EC0"/>
          <w:sz w:val="56"/>
        </w:rPr>
        <w:t>СОВЕТЫ</w:t>
      </w:r>
      <w:r>
        <w:rPr>
          <w:b/>
          <w:color w:val="006EC0"/>
          <w:spacing w:val="50"/>
          <w:w w:val="150"/>
          <w:sz w:val="56"/>
        </w:rPr>
        <w:t xml:space="preserve"> </w:t>
      </w:r>
      <w:r>
        <w:rPr>
          <w:b/>
          <w:color w:val="006EC0"/>
          <w:spacing w:val="-2"/>
          <w:sz w:val="56"/>
        </w:rPr>
        <w:t>ЛОГОПЕДА</w:t>
      </w:r>
    </w:p>
    <w:p>
      <w:pPr>
        <w:pStyle w:val="3"/>
        <w:spacing w:before="4" w:line="235" w:lineRule="auto"/>
        <w:ind w:right="4219"/>
        <w:rPr>
          <w:rFonts w:ascii="Calibri" w:hAnsi="Calibri"/>
        </w:rPr>
      </w:pPr>
      <w:r>
        <w:rPr>
          <w:color w:val="001F5F"/>
        </w:rPr>
        <w:t>Логопедические</w:t>
      </w:r>
      <w:r>
        <w:rPr>
          <w:color w:val="001F5F"/>
          <w:spacing w:val="-25"/>
        </w:rPr>
        <w:t xml:space="preserve"> </w:t>
      </w:r>
      <w:r>
        <w:rPr>
          <w:color w:val="001F5F"/>
        </w:rPr>
        <w:t xml:space="preserve">упражнения для занятий </w:t>
      </w:r>
      <w:r>
        <w:rPr>
          <w:rFonts w:ascii="Calibri" w:hAnsi="Calibri"/>
          <w:color w:val="001F5F"/>
        </w:rPr>
        <w:t>дома.</w:t>
      </w:r>
    </w:p>
    <w:p>
      <w:pPr>
        <w:pStyle w:val="7"/>
        <w:spacing w:line="242" w:lineRule="auto"/>
        <w:ind w:left="104" w:right="809"/>
        <w:rPr>
          <w:rFonts w:ascii="Calibri" w:hAnsi="Calibri"/>
        </w:rPr>
      </w:pPr>
      <w:r>
        <w:rPr>
          <w:rFonts w:ascii="Calibri" w:hAnsi="Calibri"/>
        </w:rPr>
        <w:t>Все</w:t>
      </w:r>
      <w:r>
        <w:rPr>
          <w:rFonts w:ascii="Calibri" w:hAnsi="Calibri"/>
          <w:spacing w:val="40"/>
        </w:rPr>
        <w:t xml:space="preserve"> </w:t>
      </w:r>
      <w:r>
        <w:rPr>
          <w:rFonts w:ascii="Calibri" w:hAnsi="Calibri"/>
        </w:rPr>
        <w:t>логопедические</w:t>
      </w:r>
      <w:r>
        <w:rPr>
          <w:rFonts w:ascii="Calibri" w:hAnsi="Calibri"/>
          <w:spacing w:val="40"/>
        </w:rPr>
        <w:t xml:space="preserve"> </w:t>
      </w:r>
      <w:r>
        <w:rPr>
          <w:rFonts w:ascii="Calibri" w:hAnsi="Calibri"/>
        </w:rPr>
        <w:t>упражнения</w:t>
      </w:r>
      <w:r>
        <w:rPr>
          <w:rFonts w:ascii="Calibri" w:hAnsi="Calibri"/>
          <w:spacing w:val="40"/>
        </w:rPr>
        <w:t xml:space="preserve"> </w:t>
      </w:r>
      <w:r>
        <w:rPr>
          <w:rFonts w:ascii="Calibri" w:hAnsi="Calibri"/>
        </w:rPr>
        <w:t>можно</w:t>
      </w:r>
      <w:r>
        <w:rPr>
          <w:rFonts w:ascii="Calibri" w:hAnsi="Calibri"/>
          <w:spacing w:val="40"/>
        </w:rPr>
        <w:t xml:space="preserve"> </w:t>
      </w:r>
      <w:r>
        <w:rPr>
          <w:rFonts w:ascii="Calibri" w:hAnsi="Calibri"/>
        </w:rPr>
        <w:t>разделить</w:t>
      </w:r>
      <w:r>
        <w:rPr>
          <w:rFonts w:ascii="Calibri" w:hAnsi="Calibri"/>
          <w:spacing w:val="40"/>
        </w:rPr>
        <w:t xml:space="preserve"> </w:t>
      </w:r>
      <w:r>
        <w:rPr>
          <w:rFonts w:ascii="Calibri" w:hAnsi="Calibri"/>
        </w:rPr>
        <w:t>на</w:t>
      </w:r>
      <w:r>
        <w:rPr>
          <w:rFonts w:ascii="Calibri" w:hAnsi="Calibri"/>
          <w:spacing w:val="40"/>
        </w:rPr>
        <w:t xml:space="preserve"> </w:t>
      </w:r>
      <w:r>
        <w:rPr>
          <w:rFonts w:ascii="Calibri" w:hAnsi="Calibri"/>
        </w:rPr>
        <w:t>три</w:t>
      </w:r>
      <w:r>
        <w:rPr>
          <w:rFonts w:ascii="Calibri" w:hAnsi="Calibri"/>
          <w:spacing w:val="40"/>
        </w:rPr>
        <w:t xml:space="preserve"> </w:t>
      </w:r>
      <w:r>
        <w:rPr>
          <w:rFonts w:ascii="Calibri" w:hAnsi="Calibri"/>
        </w:rPr>
        <w:t>блока,</w:t>
      </w:r>
      <w:r>
        <w:rPr>
          <w:rFonts w:ascii="Calibri" w:hAnsi="Calibri"/>
          <w:spacing w:val="40"/>
        </w:rPr>
        <w:t xml:space="preserve"> </w:t>
      </w:r>
      <w:r>
        <w:rPr>
          <w:rFonts w:ascii="Calibri" w:hAnsi="Calibri"/>
        </w:rPr>
        <w:t>каждому</w:t>
      </w:r>
      <w:r>
        <w:rPr>
          <w:rFonts w:ascii="Calibri" w:hAnsi="Calibri"/>
          <w:spacing w:val="40"/>
        </w:rPr>
        <w:t xml:space="preserve"> </w:t>
      </w:r>
      <w:r>
        <w:rPr>
          <w:rFonts w:ascii="Calibri" w:hAnsi="Calibri"/>
        </w:rPr>
        <w:t>изкоторых нужно уделить внимание и проводить регулярно:</w:t>
      </w:r>
    </w:p>
    <w:p>
      <w:pPr>
        <w:pStyle w:val="4"/>
        <w:numPr>
          <w:ilvl w:val="0"/>
          <w:numId w:val="4"/>
        </w:numPr>
        <w:tabs>
          <w:tab w:val="left" w:pos="1761"/>
        </w:tabs>
        <w:spacing w:before="98" w:after="0" w:line="325" w:lineRule="exact"/>
        <w:ind w:left="1761" w:right="0" w:hanging="708"/>
        <w:jc w:val="left"/>
        <w:rPr>
          <w:rFonts w:ascii="Calibri" w:hAnsi="Calibri"/>
        </w:rPr>
      </w:pPr>
      <w:r>
        <w:rPr>
          <w:rFonts w:ascii="Calibri" w:hAnsi="Calibri"/>
          <w:u w:val="thick"/>
        </w:rPr>
        <w:t>Развитие</w:t>
      </w:r>
      <w:r>
        <w:rPr>
          <w:rFonts w:ascii="Calibri" w:hAnsi="Calibri"/>
          <w:spacing w:val="-11"/>
          <w:u w:val="thick"/>
        </w:rPr>
        <w:t xml:space="preserve"> </w:t>
      </w:r>
      <w:r>
        <w:rPr>
          <w:rFonts w:ascii="Calibri" w:hAnsi="Calibri"/>
          <w:u w:val="thick"/>
        </w:rPr>
        <w:t>фонематического</w:t>
      </w:r>
      <w:r>
        <w:rPr>
          <w:rFonts w:ascii="Calibri" w:hAnsi="Calibri"/>
          <w:spacing w:val="-5"/>
          <w:u w:val="thick"/>
        </w:rPr>
        <w:t xml:space="preserve"> </w:t>
      </w:r>
      <w:r>
        <w:rPr>
          <w:rFonts w:ascii="Calibri" w:hAnsi="Calibri"/>
          <w:spacing w:val="-2"/>
          <w:u w:val="thick"/>
        </w:rPr>
        <w:t>слуха.</w:t>
      </w:r>
    </w:p>
    <w:p>
      <w:pPr>
        <w:pStyle w:val="7"/>
        <w:ind w:left="104"/>
        <w:rPr>
          <w:rFonts w:ascii="Calibri" w:hAnsi="Calibri"/>
        </w:rPr>
      </w:pPr>
      <w:r>
        <w:rPr>
          <w:rFonts w:ascii="Calibri" w:hAnsi="Calibri"/>
        </w:rPr>
        <w:t>Умение</w:t>
      </w:r>
      <w:r>
        <w:rPr>
          <w:rFonts w:ascii="Calibri" w:hAnsi="Calibri"/>
          <w:spacing w:val="34"/>
        </w:rPr>
        <w:t xml:space="preserve"> </w:t>
      </w:r>
      <w:r>
        <w:rPr>
          <w:rFonts w:ascii="Calibri" w:hAnsi="Calibri"/>
        </w:rPr>
        <w:t>различать</w:t>
      </w:r>
      <w:r>
        <w:rPr>
          <w:rFonts w:ascii="Calibri" w:hAnsi="Calibri"/>
          <w:spacing w:val="33"/>
        </w:rPr>
        <w:t xml:space="preserve"> </w:t>
      </w:r>
      <w:r>
        <w:rPr>
          <w:rFonts w:ascii="Calibri" w:hAnsi="Calibri"/>
        </w:rPr>
        <w:t>звуки</w:t>
      </w:r>
      <w:r>
        <w:rPr>
          <w:rFonts w:ascii="Calibri" w:hAnsi="Calibri"/>
          <w:spacing w:val="35"/>
        </w:rPr>
        <w:t xml:space="preserve"> </w:t>
      </w:r>
      <w:r>
        <w:rPr>
          <w:rFonts w:ascii="Calibri" w:hAnsi="Calibri"/>
        </w:rPr>
        <w:t>на</w:t>
      </w:r>
      <w:r>
        <w:rPr>
          <w:rFonts w:ascii="Calibri" w:hAnsi="Calibri"/>
          <w:spacing w:val="34"/>
        </w:rPr>
        <w:t xml:space="preserve"> </w:t>
      </w:r>
      <w:r>
        <w:rPr>
          <w:rFonts w:ascii="Calibri" w:hAnsi="Calibri"/>
        </w:rPr>
        <w:t>слух</w:t>
      </w:r>
      <w:r>
        <w:rPr>
          <w:rFonts w:ascii="Calibri" w:hAnsi="Calibri"/>
          <w:spacing w:val="32"/>
        </w:rPr>
        <w:t xml:space="preserve"> </w:t>
      </w:r>
      <w:r>
        <w:rPr>
          <w:rFonts w:ascii="Calibri" w:hAnsi="Calibri"/>
        </w:rPr>
        <w:t>кажется</w:t>
      </w:r>
      <w:r>
        <w:rPr>
          <w:rFonts w:ascii="Calibri" w:hAnsi="Calibri"/>
          <w:spacing w:val="32"/>
        </w:rPr>
        <w:t xml:space="preserve"> </w:t>
      </w:r>
      <w:r>
        <w:rPr>
          <w:rFonts w:ascii="Calibri" w:hAnsi="Calibri"/>
        </w:rPr>
        <w:t>естественным,</w:t>
      </w:r>
      <w:r>
        <w:rPr>
          <w:rFonts w:ascii="Calibri" w:hAnsi="Calibri"/>
          <w:spacing w:val="34"/>
        </w:rPr>
        <w:t xml:space="preserve"> </w:t>
      </w:r>
      <w:r>
        <w:rPr>
          <w:rFonts w:ascii="Calibri" w:hAnsi="Calibri"/>
        </w:rPr>
        <w:t>но</w:t>
      </w:r>
      <w:r>
        <w:rPr>
          <w:rFonts w:ascii="Calibri" w:hAnsi="Calibri"/>
          <w:spacing w:val="34"/>
        </w:rPr>
        <w:t xml:space="preserve"> </w:t>
      </w:r>
      <w:r>
        <w:rPr>
          <w:rFonts w:ascii="Calibri" w:hAnsi="Calibri"/>
        </w:rPr>
        <w:t>если</w:t>
      </w:r>
      <w:r>
        <w:rPr>
          <w:rFonts w:ascii="Calibri" w:hAnsi="Calibri"/>
          <w:spacing w:val="33"/>
        </w:rPr>
        <w:t xml:space="preserve"> </w:t>
      </w:r>
      <w:r>
        <w:rPr>
          <w:rFonts w:ascii="Calibri" w:hAnsi="Calibri"/>
        </w:rPr>
        <w:t>вы</w:t>
      </w:r>
      <w:r>
        <w:rPr>
          <w:rFonts w:ascii="Calibri" w:hAnsi="Calibri"/>
          <w:spacing w:val="32"/>
        </w:rPr>
        <w:t xml:space="preserve"> </w:t>
      </w:r>
      <w:r>
        <w:rPr>
          <w:rFonts w:ascii="Calibri" w:hAnsi="Calibri"/>
        </w:rPr>
        <w:t>попроситесвоего дошколенка произнести, то или иное слов по буквам, то увидите пробелы.</w:t>
      </w:r>
    </w:p>
    <w:p>
      <w:pPr>
        <w:pStyle w:val="7"/>
        <w:tabs>
          <w:tab w:val="left" w:pos="6900"/>
        </w:tabs>
        <w:spacing w:before="119" w:line="242" w:lineRule="auto"/>
        <w:ind w:left="104" w:right="1555"/>
        <w:rPr>
          <w:rFonts w:ascii="Calibri" w:hAnsi="Calibri"/>
        </w:rPr>
      </w:pPr>
      <w:r>
        <w:rPr>
          <w:rFonts w:ascii="Calibri" w:hAnsi="Calibri"/>
        </w:rPr>
        <w:t>Для детей 5-6 лет существует большое количество специальных</w:t>
      </w:r>
      <w:r>
        <w:rPr>
          <w:rFonts w:ascii="Calibri" w:hAnsi="Calibri"/>
        </w:rPr>
        <w:tab/>
      </w:r>
      <w:r>
        <w:rPr>
          <w:rFonts w:ascii="Calibri" w:hAnsi="Calibri"/>
          <w:spacing w:val="-2"/>
        </w:rPr>
        <w:t xml:space="preserve">игр,упражнений, </w:t>
      </w:r>
      <w:r>
        <w:rPr>
          <w:rFonts w:ascii="Calibri" w:hAnsi="Calibri"/>
        </w:rPr>
        <w:t>помогающих развивать фонематический слух. К ним можно отнести:</w:t>
      </w:r>
    </w:p>
    <w:p>
      <w:pPr>
        <w:pStyle w:val="7"/>
        <w:spacing w:before="160" w:line="278" w:lineRule="auto"/>
        <w:ind w:left="1478" w:right="809"/>
        <w:rPr>
          <w:rFonts w:ascii="Calibri" w:hAnsi="Calibri"/>
        </w:rPr>
      </w:pPr>
      <w:r>
        <mc:AlternateContent>
          <mc:Choice Requires="wpg">
            <w:drawing>
              <wp:anchor distT="0" distB="0" distL="0" distR="0" simplePos="0" relativeHeight="251667456" behindDoc="0" locked="0" layoutInCell="1" allowOverlap="1">
                <wp:simplePos x="0" y="0"/>
                <wp:positionH relativeFrom="page">
                  <wp:posOffset>1214755</wp:posOffset>
                </wp:positionH>
                <wp:positionV relativeFrom="paragraph">
                  <wp:posOffset>101600</wp:posOffset>
                </wp:positionV>
                <wp:extent cx="152400" cy="1054735"/>
                <wp:effectExtent l="0" t="0" r="0" b="0"/>
                <wp:wrapNone/>
                <wp:docPr id="102" name="Group 102"/>
                <wp:cNvGraphicFramePr/>
                <a:graphic xmlns:a="http://schemas.openxmlformats.org/drawingml/2006/main">
                  <a:graphicData uri="http://schemas.microsoft.com/office/word/2010/wordprocessingGroup">
                    <wpg:wgp>
                      <wpg:cNvGrpSpPr/>
                      <wpg:grpSpPr>
                        <a:xfrm>
                          <a:off x="0" y="0"/>
                          <a:ext cx="152400" cy="1054735"/>
                          <a:chOff x="0" y="0"/>
                          <a:chExt cx="152400" cy="1054735"/>
                        </a:xfrm>
                      </wpg:grpSpPr>
                      <pic:pic xmlns:pic="http://schemas.openxmlformats.org/drawingml/2006/picture">
                        <pic:nvPicPr>
                          <pic:cNvPr id="103" name="Image 103"/>
                          <pic:cNvPicPr/>
                        </pic:nvPicPr>
                        <pic:blipFill>
                          <a:blip r:embed="rId80" cstate="print"/>
                          <a:stretch>
                            <a:fillRect/>
                          </a:stretch>
                        </pic:blipFill>
                        <pic:spPr>
                          <a:xfrm>
                            <a:off x="0" y="0"/>
                            <a:ext cx="152400" cy="185927"/>
                          </a:xfrm>
                          <a:prstGeom prst="rect">
                            <a:avLst/>
                          </a:prstGeom>
                        </pic:spPr>
                      </pic:pic>
                      <pic:pic xmlns:pic="http://schemas.openxmlformats.org/drawingml/2006/picture">
                        <pic:nvPicPr>
                          <pic:cNvPr id="104" name="Image 104"/>
                          <pic:cNvPicPr/>
                        </pic:nvPicPr>
                        <pic:blipFill>
                          <a:blip r:embed="rId80" cstate="print"/>
                          <a:stretch>
                            <a:fillRect/>
                          </a:stretch>
                        </pic:blipFill>
                        <pic:spPr>
                          <a:xfrm>
                            <a:off x="0" y="216408"/>
                            <a:ext cx="152400" cy="185927"/>
                          </a:xfrm>
                          <a:prstGeom prst="rect">
                            <a:avLst/>
                          </a:prstGeom>
                        </pic:spPr>
                      </pic:pic>
                      <pic:pic xmlns:pic="http://schemas.openxmlformats.org/drawingml/2006/picture">
                        <pic:nvPicPr>
                          <pic:cNvPr id="105" name="Image 105"/>
                          <pic:cNvPicPr/>
                        </pic:nvPicPr>
                        <pic:blipFill>
                          <a:blip r:embed="rId80" cstate="print"/>
                          <a:stretch>
                            <a:fillRect/>
                          </a:stretch>
                        </pic:blipFill>
                        <pic:spPr>
                          <a:xfrm>
                            <a:off x="0" y="434340"/>
                            <a:ext cx="152400" cy="185927"/>
                          </a:xfrm>
                          <a:prstGeom prst="rect">
                            <a:avLst/>
                          </a:prstGeom>
                        </pic:spPr>
                      </pic:pic>
                      <pic:pic xmlns:pic="http://schemas.openxmlformats.org/drawingml/2006/picture">
                        <pic:nvPicPr>
                          <pic:cNvPr id="106" name="Image 106"/>
                          <pic:cNvPicPr/>
                        </pic:nvPicPr>
                        <pic:blipFill>
                          <a:blip r:embed="rId80" cstate="print"/>
                          <a:stretch>
                            <a:fillRect/>
                          </a:stretch>
                        </pic:blipFill>
                        <pic:spPr>
                          <a:xfrm>
                            <a:off x="0" y="650748"/>
                            <a:ext cx="152400" cy="185927"/>
                          </a:xfrm>
                          <a:prstGeom prst="rect">
                            <a:avLst/>
                          </a:prstGeom>
                        </pic:spPr>
                      </pic:pic>
                      <pic:pic xmlns:pic="http://schemas.openxmlformats.org/drawingml/2006/picture">
                        <pic:nvPicPr>
                          <pic:cNvPr id="107" name="Image 107"/>
                          <pic:cNvPicPr/>
                        </pic:nvPicPr>
                        <pic:blipFill>
                          <a:blip r:embed="rId80" cstate="print"/>
                          <a:stretch>
                            <a:fillRect/>
                          </a:stretch>
                        </pic:blipFill>
                        <pic:spPr>
                          <a:xfrm>
                            <a:off x="0" y="868680"/>
                            <a:ext cx="152400" cy="185927"/>
                          </a:xfrm>
                          <a:prstGeom prst="rect">
                            <a:avLst/>
                          </a:prstGeom>
                        </pic:spPr>
                      </pic:pic>
                    </wpg:wgp>
                  </a:graphicData>
                </a:graphic>
              </wp:anchor>
            </w:drawing>
          </mc:Choice>
          <mc:Fallback>
            <w:pict>
              <v:group id="Group 102" o:spid="_x0000_s1026" o:spt="203" style="position:absolute;left:0pt;margin-left:95.65pt;margin-top:8pt;height:83.05pt;width:12pt;mso-position-horizontal-relative:page;z-index:251667456;mso-width-relative:page;mso-height-relative:page;" coordsize="152400,1054735" o:gfxdata="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">
                <o:lock v:ext="edit" aspectratio="f"/>
                <v:shape id="Image 103" o:spid="_x0000_s1026" o:spt="75" type="#_x0000_t75" style="position:absolute;left:0;top:0;height:185927;width:152400;" filled="f" o:preferrelative="t" stroked="f" coordsize="21600,21600" o:gfxdata="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cLsAAADc&#10;AAAADwAAAAAAAAABACAAAAAiAAAAZHJzL2Rvd25yZXYueG1sUEsBAhQAFAAAAAgAh07iQDMvBZ47&#10;AAAAOQAAABAAAAAAAAAAAQAgAAAACgEAAGRycy9zaGFwZXhtbC54bWxQSwUGAAAAAAYABgBbAQAA&#10;tAMAAAAA&#10;">
                  <v:fill on="f" focussize="0,0"/>
                  <v:stroke on="f"/>
                  <v:imagedata r:id="rId80" o:title=""/>
                  <o:lock v:ext="edit" aspectratio="f"/>
                </v:shape>
                <v:shape id="Image 104" o:spid="_x0000_s1026" o:spt="75" type="#_x0000_t75" style="position:absolute;left:0;top:216408;height:185927;width:152400;" filled="f" o:preferrelative="t" stroked="f" coordsize="21600,21600" o:gfxdata="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ZZBLsAAADc&#10;AAAADwAAAAAAAAABACAAAAAiAAAAZHJzL2Rvd25yZXYueG1sUEsBAhQAFAAAAAgAh07iQDMvBZ47&#10;AAAAOQAAABAAAAAAAAAAAQAgAAAACgEAAGRycy9zaGFwZXhtbC54bWxQSwUGAAAAAAYABgBbAQAA&#10;tAMAAAAA&#10;">
                  <v:fill on="f" focussize="0,0"/>
                  <v:stroke on="f"/>
                  <v:imagedata r:id="rId80" o:title=""/>
                  <o:lock v:ext="edit" aspectratio="f"/>
                </v:shape>
                <v:shape id="Image 105" o:spid="_x0000_s1026" o:spt="75" type="#_x0000_t75" style="position:absolute;left:0;top:434340;height:185927;width:152400;" filled="f" o:preferrelative="t" stroked="f" coordsize="21600,21600" o:gfxdata="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dr8n7sAAADc&#10;AAAADwAAAAAAAAABACAAAAAiAAAAZHJzL2Rvd25yZXYueG1sUEsBAhQAFAAAAAgAh07iQDMvBZ47&#10;AAAAOQAAABAAAAAAAAAAAQAgAAAACgEAAGRycy9zaGFwZXhtbC54bWxQSwUGAAAAAAYABgBbAQAA&#10;tAMAAAAA&#10;">
                  <v:fill on="f" focussize="0,0"/>
                  <v:stroke on="f"/>
                  <v:imagedata r:id="rId80" o:title=""/>
                  <o:lock v:ext="edit" aspectratio="f"/>
                </v:shape>
                <v:shape id="Image 106" o:spid="_x0000_s1026" o:spt="75" type="#_x0000_t75" style="position:absolute;left:0;top:650748;height:185927;width:152400;" filled="f" o:preferrelative="t" stroked="f" coordsize="21600,21600" o:gfxdata="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Yui8AAAA&#10;3AAAAA8AAAAAAAAAAQAgAAAAIgAAAGRycy9kb3ducmV2LnhtbFBLAQIUABQAAAAIAIdO4kAzLwWe&#10;OwAAADkAAAAQAAAAAAAAAAEAIAAAAAsBAABkcnMvc2hhcGV4bWwueG1sUEsFBgAAAAAGAAYAWwEA&#10;ALUDAAAAAA==&#10;">
                  <v:fill on="f" focussize="0,0"/>
                  <v:stroke on="f"/>
                  <v:imagedata r:id="rId80" o:title=""/>
                  <o:lock v:ext="edit" aspectratio="f"/>
                </v:shape>
                <v:shape id="Image 107" o:spid="_x0000_s1026" o:spt="75" type="#_x0000_t75" style="position:absolute;left:0;top:868680;height:185927;width:152400;" filled="f" o:preferrelative="t" stroked="f" coordsize="21600,21600" o:gfxdata="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Ex3O8AAAA&#10;3AAAAA8AAAAAAAAAAQAgAAAAIgAAAGRycy9kb3ducmV2LnhtbFBLAQIUABQAAAAIAIdO4kAzLwWe&#10;OwAAADkAAAAQAAAAAAAAAAEAIAAAAAsBAABkcnMvc2hhcGV4bWwueG1sUEsFBgAAAAAGAAYAWwEA&#10;ALUDAAAAAA==&#10;">
                  <v:fill on="f" focussize="0,0"/>
                  <v:stroke on="f"/>
                  <v:imagedata r:id="rId80" o:title=""/>
                  <o:lock v:ext="edit" aspectratio="f"/>
                </v:shape>
              </v:group>
            </w:pict>
          </mc:Fallback>
        </mc:AlternateContent>
      </w:r>
      <w:r>
        <w:rPr>
          <w:rFonts w:ascii="Calibri" w:hAnsi="Calibri"/>
        </w:rPr>
        <w:t>подбор</w:t>
      </w:r>
      <w:r>
        <w:rPr>
          <w:rFonts w:ascii="Calibri" w:hAnsi="Calibri"/>
          <w:spacing w:val="-9"/>
        </w:rPr>
        <w:t xml:space="preserve"> </w:t>
      </w:r>
      <w:r>
        <w:rPr>
          <w:rFonts w:ascii="Calibri" w:hAnsi="Calibri"/>
        </w:rPr>
        <w:t>слов,</w:t>
      </w:r>
      <w:r>
        <w:rPr>
          <w:rFonts w:ascii="Calibri" w:hAnsi="Calibri"/>
          <w:spacing w:val="-10"/>
        </w:rPr>
        <w:t xml:space="preserve"> </w:t>
      </w:r>
      <w:r>
        <w:rPr>
          <w:rFonts w:ascii="Calibri" w:hAnsi="Calibri"/>
        </w:rPr>
        <w:t>начинающихся</w:t>
      </w:r>
      <w:r>
        <w:rPr>
          <w:rFonts w:ascii="Calibri" w:hAnsi="Calibri"/>
          <w:spacing w:val="-11"/>
        </w:rPr>
        <w:t xml:space="preserve"> </w:t>
      </w:r>
      <w:r>
        <w:rPr>
          <w:rFonts w:ascii="Calibri" w:hAnsi="Calibri"/>
        </w:rPr>
        <w:t>или</w:t>
      </w:r>
      <w:r>
        <w:rPr>
          <w:rFonts w:ascii="Calibri" w:hAnsi="Calibri"/>
          <w:spacing w:val="-11"/>
        </w:rPr>
        <w:t xml:space="preserve"> </w:t>
      </w:r>
      <w:r>
        <w:rPr>
          <w:rFonts w:ascii="Calibri" w:hAnsi="Calibri"/>
        </w:rPr>
        <w:t>заканчивающихся</w:t>
      </w:r>
      <w:r>
        <w:rPr>
          <w:rFonts w:ascii="Calibri" w:hAnsi="Calibri"/>
          <w:spacing w:val="-13"/>
        </w:rPr>
        <w:t xml:space="preserve"> </w:t>
      </w:r>
      <w:r>
        <w:rPr>
          <w:rFonts w:ascii="Calibri" w:hAnsi="Calibri"/>
        </w:rPr>
        <w:t>на</w:t>
      </w:r>
      <w:r>
        <w:rPr>
          <w:rFonts w:ascii="Calibri" w:hAnsi="Calibri"/>
          <w:spacing w:val="-10"/>
        </w:rPr>
        <w:t xml:space="preserve"> </w:t>
      </w:r>
      <w:r>
        <w:rPr>
          <w:rFonts w:ascii="Calibri" w:hAnsi="Calibri"/>
        </w:rPr>
        <w:t>заданный</w:t>
      </w:r>
      <w:r>
        <w:rPr>
          <w:rFonts w:ascii="Calibri" w:hAnsi="Calibri"/>
          <w:spacing w:val="-10"/>
        </w:rPr>
        <w:t xml:space="preserve"> </w:t>
      </w:r>
      <w:r>
        <w:rPr>
          <w:rFonts w:ascii="Calibri" w:hAnsi="Calibri"/>
        </w:rPr>
        <w:t>звук; подсчет звуков в слове, определение слоговой структуры;</w:t>
      </w:r>
    </w:p>
    <w:p>
      <w:pPr>
        <w:pStyle w:val="7"/>
        <w:spacing w:before="4" w:line="280" w:lineRule="auto"/>
        <w:ind w:left="1478" w:right="3518"/>
        <w:rPr>
          <w:rFonts w:ascii="Calibri" w:hAnsi="Calibri"/>
        </w:rPr>
      </w:pPr>
      <w:r>
        <w:rPr>
          <w:rFonts w:ascii="Calibri" w:hAnsi="Calibri"/>
        </w:rPr>
        <w:t>составление звуковой схемы слова; придумывание рифм и коротких стихов; проговаривание</w:t>
      </w:r>
      <w:r>
        <w:rPr>
          <w:rFonts w:ascii="Calibri" w:hAnsi="Calibri"/>
          <w:spacing w:val="-14"/>
        </w:rPr>
        <w:t xml:space="preserve"> </w:t>
      </w:r>
      <w:r>
        <w:rPr>
          <w:rFonts w:ascii="Calibri" w:hAnsi="Calibri"/>
        </w:rPr>
        <w:t>речевок</w:t>
      </w:r>
      <w:r>
        <w:rPr>
          <w:rFonts w:ascii="Calibri" w:hAnsi="Calibri"/>
          <w:spacing w:val="-14"/>
        </w:rPr>
        <w:t xml:space="preserve"> </w:t>
      </w:r>
      <w:r>
        <w:rPr>
          <w:rFonts w:ascii="Calibri" w:hAnsi="Calibri"/>
        </w:rPr>
        <w:t>и</w:t>
      </w:r>
      <w:r>
        <w:rPr>
          <w:rFonts w:ascii="Calibri" w:hAnsi="Calibri"/>
          <w:spacing w:val="-13"/>
        </w:rPr>
        <w:t xml:space="preserve"> </w:t>
      </w:r>
      <w:r>
        <w:rPr>
          <w:rFonts w:ascii="Calibri" w:hAnsi="Calibri"/>
        </w:rPr>
        <w:t>скороговорок.</w:t>
      </w:r>
    </w:p>
    <w:p>
      <w:pPr>
        <w:pStyle w:val="7"/>
        <w:spacing w:line="244" w:lineRule="exact"/>
        <w:ind w:left="104"/>
        <w:rPr>
          <w:rFonts w:ascii="Calibri" w:hAnsi="Calibri"/>
        </w:rPr>
      </w:pPr>
      <w:r>
        <w:rPr>
          <w:rFonts w:ascii="Calibri" w:hAnsi="Calibri"/>
        </w:rPr>
        <w:t>Продуманные</w:t>
      </w:r>
      <w:r>
        <w:rPr>
          <w:rFonts w:ascii="Calibri" w:hAnsi="Calibri"/>
          <w:spacing w:val="19"/>
        </w:rPr>
        <w:t xml:space="preserve"> </w:t>
      </w:r>
      <w:r>
        <w:rPr>
          <w:rFonts w:ascii="Calibri" w:hAnsi="Calibri"/>
        </w:rPr>
        <w:t>логопедические</w:t>
      </w:r>
      <w:r>
        <w:rPr>
          <w:rFonts w:ascii="Calibri" w:hAnsi="Calibri"/>
          <w:spacing w:val="22"/>
        </w:rPr>
        <w:t xml:space="preserve"> </w:t>
      </w:r>
      <w:r>
        <w:rPr>
          <w:rFonts w:ascii="Calibri" w:hAnsi="Calibri"/>
        </w:rPr>
        <w:t>занятия</w:t>
      </w:r>
      <w:r>
        <w:rPr>
          <w:rFonts w:ascii="Calibri" w:hAnsi="Calibri"/>
          <w:spacing w:val="18"/>
        </w:rPr>
        <w:t xml:space="preserve"> </w:t>
      </w:r>
      <w:r>
        <w:rPr>
          <w:rFonts w:ascii="Calibri" w:hAnsi="Calibri"/>
        </w:rPr>
        <w:t>для</w:t>
      </w:r>
      <w:r>
        <w:rPr>
          <w:rFonts w:ascii="Calibri" w:hAnsi="Calibri"/>
          <w:spacing w:val="24"/>
        </w:rPr>
        <w:t xml:space="preserve"> </w:t>
      </w:r>
      <w:r>
        <w:rPr>
          <w:rFonts w:ascii="Calibri" w:hAnsi="Calibri"/>
        </w:rPr>
        <w:t>детей</w:t>
      </w:r>
      <w:r>
        <w:rPr>
          <w:rFonts w:ascii="Calibri" w:hAnsi="Calibri"/>
          <w:spacing w:val="21"/>
        </w:rPr>
        <w:t xml:space="preserve"> </w:t>
      </w:r>
      <w:r>
        <w:rPr>
          <w:rFonts w:ascii="Calibri" w:hAnsi="Calibri"/>
        </w:rPr>
        <w:t>5-6</w:t>
      </w:r>
      <w:r>
        <w:rPr>
          <w:rFonts w:ascii="Calibri" w:hAnsi="Calibri"/>
          <w:spacing w:val="20"/>
        </w:rPr>
        <w:t xml:space="preserve"> </w:t>
      </w:r>
      <w:r>
        <w:rPr>
          <w:rFonts w:ascii="Calibri" w:hAnsi="Calibri"/>
        </w:rPr>
        <w:t>лет</w:t>
      </w:r>
      <w:r>
        <w:rPr>
          <w:rFonts w:ascii="Calibri" w:hAnsi="Calibri"/>
          <w:spacing w:val="21"/>
        </w:rPr>
        <w:t xml:space="preserve"> </w:t>
      </w:r>
      <w:r>
        <w:rPr>
          <w:rFonts w:ascii="Calibri" w:hAnsi="Calibri"/>
        </w:rPr>
        <w:t>позволяют</w:t>
      </w:r>
      <w:r>
        <w:rPr>
          <w:rFonts w:ascii="Calibri" w:hAnsi="Calibri"/>
          <w:spacing w:val="17"/>
        </w:rPr>
        <w:t xml:space="preserve"> </w:t>
      </w:r>
      <w:r>
        <w:rPr>
          <w:rFonts w:ascii="Calibri" w:hAnsi="Calibri"/>
        </w:rPr>
        <w:t>сделать</w:t>
      </w:r>
      <w:r>
        <w:rPr>
          <w:rFonts w:ascii="Calibri" w:hAnsi="Calibri"/>
          <w:spacing w:val="19"/>
        </w:rPr>
        <w:t xml:space="preserve"> </w:t>
      </w:r>
      <w:r>
        <w:rPr>
          <w:rFonts w:ascii="Calibri" w:hAnsi="Calibri"/>
        </w:rPr>
        <w:t>всезвуки</w:t>
      </w:r>
      <w:r>
        <w:rPr>
          <w:rFonts w:ascii="Calibri" w:hAnsi="Calibri"/>
          <w:spacing w:val="-2"/>
        </w:rPr>
        <w:t xml:space="preserve"> родного</w:t>
      </w:r>
    </w:p>
    <w:p>
      <w:pPr>
        <w:pStyle w:val="7"/>
        <w:spacing w:before="2"/>
        <w:ind w:left="104"/>
        <w:rPr>
          <w:rFonts w:ascii="Calibri" w:hAnsi="Calibri"/>
        </w:rPr>
      </w:pPr>
      <w:r>
        <w:rPr>
          <w:rFonts w:ascii="Calibri" w:hAnsi="Calibri"/>
        </w:rPr>
        <w:t>языка</w:t>
      </w:r>
      <w:r>
        <w:rPr>
          <w:rFonts w:ascii="Calibri" w:hAnsi="Calibri"/>
          <w:spacing w:val="-2"/>
        </w:rPr>
        <w:t xml:space="preserve"> </w:t>
      </w:r>
      <w:r>
        <w:rPr>
          <w:rFonts w:ascii="Calibri" w:hAnsi="Calibri"/>
        </w:rPr>
        <w:t>послушными</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spacing w:val="-2"/>
        </w:rPr>
        <w:t>легкими.</w:t>
      </w:r>
    </w:p>
    <w:p>
      <w:pPr>
        <w:pStyle w:val="4"/>
        <w:numPr>
          <w:ilvl w:val="0"/>
          <w:numId w:val="4"/>
        </w:numPr>
        <w:tabs>
          <w:tab w:val="left" w:pos="1761"/>
        </w:tabs>
        <w:spacing w:before="116" w:after="0" w:line="240" w:lineRule="auto"/>
        <w:ind w:left="1761" w:right="0" w:hanging="708"/>
        <w:jc w:val="left"/>
        <w:rPr>
          <w:rFonts w:ascii="Calibri" w:hAnsi="Calibri"/>
        </w:rPr>
      </w:pPr>
      <w:r>
        <w:rPr>
          <w:rFonts w:ascii="Calibri" w:hAnsi="Calibri"/>
          <w:u w:val="thick"/>
        </w:rPr>
        <w:t>Пальчиковая</w:t>
      </w:r>
      <w:r>
        <w:rPr>
          <w:rFonts w:ascii="Calibri" w:hAnsi="Calibri"/>
          <w:spacing w:val="-11"/>
          <w:u w:val="thick"/>
        </w:rPr>
        <w:t xml:space="preserve"> </w:t>
      </w:r>
      <w:r>
        <w:rPr>
          <w:rFonts w:ascii="Calibri" w:hAnsi="Calibri"/>
          <w:spacing w:val="-2"/>
          <w:u w:val="thick"/>
        </w:rPr>
        <w:t>гимнастика.</w:t>
      </w:r>
    </w:p>
    <w:p>
      <w:pPr>
        <w:pStyle w:val="7"/>
        <w:ind w:left="104" w:right="319"/>
        <w:jc w:val="both"/>
        <w:rPr>
          <w:rFonts w:ascii="Calibri" w:hAnsi="Calibri"/>
        </w:rPr>
      </w:pPr>
      <w:r>
        <w:rPr>
          <w:rFonts w:ascii="Calibri" w:hAnsi="Calibri"/>
        </w:rPr>
        <w:t>Мелкая моторика рук помогает речевой деятельности, поэтому старшие дошкольники должны выполнять ее обязательно.</w:t>
      </w:r>
    </w:p>
    <w:p>
      <w:pPr>
        <w:pStyle w:val="7"/>
        <w:spacing w:before="122"/>
        <w:ind w:left="104" w:right="317"/>
        <w:jc w:val="both"/>
        <w:rPr>
          <w:rFonts w:ascii="Calibri" w:hAnsi="Calibri"/>
        </w:rPr>
      </w:pPr>
      <w:r>
        <w:rPr>
          <w:rFonts w:ascii="Calibri" w:hAnsi="Calibri"/>
        </w:rPr>
        <w:t>Конечно, для</w:t>
      </w:r>
      <w:r>
        <w:rPr>
          <w:rFonts w:ascii="Calibri" w:hAnsi="Calibri"/>
          <w:spacing w:val="-1"/>
        </w:rPr>
        <w:t xml:space="preserve"> </w:t>
      </w:r>
      <w:r>
        <w:rPr>
          <w:rFonts w:ascii="Calibri" w:hAnsi="Calibri"/>
        </w:rPr>
        <w:t>детей 5-6</w:t>
      </w:r>
      <w:r>
        <w:rPr>
          <w:rFonts w:ascii="Calibri" w:hAnsi="Calibri"/>
          <w:spacing w:val="-2"/>
        </w:rPr>
        <w:t xml:space="preserve"> </w:t>
      </w:r>
      <w:r>
        <w:rPr>
          <w:rFonts w:ascii="Calibri" w:hAnsi="Calibri"/>
        </w:rPr>
        <w:t>лет упражнения</w:t>
      </w:r>
      <w:r>
        <w:rPr>
          <w:rFonts w:ascii="Calibri" w:hAnsi="Calibri"/>
          <w:spacing w:val="-1"/>
        </w:rPr>
        <w:t xml:space="preserve"> </w:t>
      </w:r>
      <w:r>
        <w:rPr>
          <w:rFonts w:ascii="Calibri" w:hAnsi="Calibri"/>
        </w:rPr>
        <w:t>нужно использовать сложные,</w:t>
      </w:r>
      <w:r>
        <w:rPr>
          <w:rFonts w:ascii="Calibri" w:hAnsi="Calibri"/>
          <w:spacing w:val="-2"/>
        </w:rPr>
        <w:t xml:space="preserve"> </w:t>
      </w:r>
      <w:r>
        <w:rPr>
          <w:rFonts w:ascii="Calibri" w:hAnsi="Calibri"/>
        </w:rPr>
        <w:t>со сценарием, в</w:t>
      </w:r>
      <w:r>
        <w:rPr>
          <w:rFonts w:ascii="Calibri" w:hAnsi="Calibri"/>
          <w:spacing w:val="-2"/>
        </w:rPr>
        <w:t xml:space="preserve"> </w:t>
      </w:r>
      <w:r>
        <w:rPr>
          <w:rFonts w:ascii="Calibri" w:hAnsi="Calibri"/>
        </w:rPr>
        <w:t>стихах. Полезно подбирать комплексы упражнений для двух рук одновременно, синхронные. Не забывайте использовать «помощников»:</w:t>
      </w:r>
    </w:p>
    <w:p>
      <w:pPr>
        <w:pStyle w:val="7"/>
        <w:spacing w:before="165" w:line="278" w:lineRule="auto"/>
        <w:ind w:left="1478" w:right="1600"/>
        <w:rPr>
          <w:rFonts w:ascii="Calibri" w:hAnsi="Calibri"/>
        </w:rPr>
      </w:pPr>
      <w:r>
        <mc:AlternateContent>
          <mc:Choice Requires="wpg">
            <w:drawing>
              <wp:anchor distT="0" distB="0" distL="0" distR="0" simplePos="0" relativeHeight="251668480" behindDoc="0" locked="0" layoutInCell="1" allowOverlap="1">
                <wp:simplePos x="0" y="0"/>
                <wp:positionH relativeFrom="page">
                  <wp:posOffset>1214755</wp:posOffset>
                </wp:positionH>
                <wp:positionV relativeFrom="paragraph">
                  <wp:posOffset>105410</wp:posOffset>
                </wp:positionV>
                <wp:extent cx="152400" cy="836930"/>
                <wp:effectExtent l="0" t="0" r="0" b="0"/>
                <wp:wrapNone/>
                <wp:docPr id="108" name="Group 108"/>
                <wp:cNvGraphicFramePr/>
                <a:graphic xmlns:a="http://schemas.openxmlformats.org/drawingml/2006/main">
                  <a:graphicData uri="http://schemas.microsoft.com/office/word/2010/wordprocessingGroup">
                    <wpg:wgp>
                      <wpg:cNvGrpSpPr/>
                      <wpg:grpSpPr>
                        <a:xfrm>
                          <a:off x="0" y="0"/>
                          <a:ext cx="152400" cy="836930"/>
                          <a:chOff x="0" y="0"/>
                          <a:chExt cx="152400" cy="836930"/>
                        </a:xfrm>
                      </wpg:grpSpPr>
                      <pic:pic xmlns:pic="http://schemas.openxmlformats.org/drawingml/2006/picture">
                        <pic:nvPicPr>
                          <pic:cNvPr id="109" name="Image 109"/>
                          <pic:cNvPicPr/>
                        </pic:nvPicPr>
                        <pic:blipFill>
                          <a:blip r:embed="rId80" cstate="print"/>
                          <a:stretch>
                            <a:fillRect/>
                          </a:stretch>
                        </pic:blipFill>
                        <pic:spPr>
                          <a:xfrm>
                            <a:off x="0" y="0"/>
                            <a:ext cx="152400" cy="185927"/>
                          </a:xfrm>
                          <a:prstGeom prst="rect">
                            <a:avLst/>
                          </a:prstGeom>
                        </pic:spPr>
                      </pic:pic>
                      <pic:pic xmlns:pic="http://schemas.openxmlformats.org/drawingml/2006/picture">
                        <pic:nvPicPr>
                          <pic:cNvPr id="110" name="Image 110"/>
                          <pic:cNvPicPr/>
                        </pic:nvPicPr>
                        <pic:blipFill>
                          <a:blip r:embed="rId80" cstate="print"/>
                          <a:stretch>
                            <a:fillRect/>
                          </a:stretch>
                        </pic:blipFill>
                        <pic:spPr>
                          <a:xfrm>
                            <a:off x="0" y="216408"/>
                            <a:ext cx="152400" cy="185927"/>
                          </a:xfrm>
                          <a:prstGeom prst="rect">
                            <a:avLst/>
                          </a:prstGeom>
                        </pic:spPr>
                      </pic:pic>
                      <pic:pic xmlns:pic="http://schemas.openxmlformats.org/drawingml/2006/picture">
                        <pic:nvPicPr>
                          <pic:cNvPr id="111" name="Image 111"/>
                          <pic:cNvPicPr/>
                        </pic:nvPicPr>
                        <pic:blipFill>
                          <a:blip r:embed="rId80" cstate="print"/>
                          <a:stretch>
                            <a:fillRect/>
                          </a:stretch>
                        </pic:blipFill>
                        <pic:spPr>
                          <a:xfrm>
                            <a:off x="0" y="434340"/>
                            <a:ext cx="152400" cy="185927"/>
                          </a:xfrm>
                          <a:prstGeom prst="rect">
                            <a:avLst/>
                          </a:prstGeom>
                        </pic:spPr>
                      </pic:pic>
                      <pic:pic xmlns:pic="http://schemas.openxmlformats.org/drawingml/2006/picture">
                        <pic:nvPicPr>
                          <pic:cNvPr id="112" name="Image 112"/>
                          <pic:cNvPicPr/>
                        </pic:nvPicPr>
                        <pic:blipFill>
                          <a:blip r:embed="rId80" cstate="print"/>
                          <a:stretch>
                            <a:fillRect/>
                          </a:stretch>
                        </pic:blipFill>
                        <pic:spPr>
                          <a:xfrm>
                            <a:off x="0" y="650748"/>
                            <a:ext cx="152400" cy="185927"/>
                          </a:xfrm>
                          <a:prstGeom prst="rect">
                            <a:avLst/>
                          </a:prstGeom>
                        </pic:spPr>
                      </pic:pic>
                    </wpg:wgp>
                  </a:graphicData>
                </a:graphic>
              </wp:anchor>
            </w:drawing>
          </mc:Choice>
          <mc:Fallback>
            <w:pict>
              <v:group id="Group 108" o:spid="_x0000_s1026" o:spt="203" style="position:absolute;left:0pt;margin-left:95.65pt;margin-top:8.3pt;height:65.9pt;width:12pt;mso-position-horizontal-relative:page;z-index:251668480;mso-width-relative:page;mso-height-relative:page;" coordsize="152400,836930" o:gfxdata="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">
                <o:lock v:ext="edit" aspectratio="f"/>
                <v:shape id="Image 109" o:spid="_x0000_s1026" o:spt="75" type="#_x0000_t75" style="position:absolute;left:0;top:0;height:185927;width:152400;" filled="f" o:preferrelative="t" stroked="f" coordsize="21600,21600" o:gfxdata="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X9pq8AAAA&#10;3AAAAA8AAAAAAAAAAQAgAAAAIgAAAGRycy9kb3ducmV2LnhtbFBLAQIUABQAAAAIAIdO4kAzLwWe&#10;OwAAADkAAAAQAAAAAAAAAAEAIAAAAAsBAABkcnMvc2hhcGV4bWwueG1sUEsFBgAAAAAGAAYAWwEA&#10;ALUDAAAAAA==&#10;">
                  <v:fill on="f" focussize="0,0"/>
                  <v:stroke on="f"/>
                  <v:imagedata r:id="rId80" o:title=""/>
                  <o:lock v:ext="edit" aspectratio="f"/>
                </v:shape>
                <v:shape id="Image 110" o:spid="_x0000_s1026" o:spt="75" type="#_x0000_t75" style="position:absolute;left:0;top:216408;height:185927;width:152400;" filled="f" o:preferrelative="t" stroked="f" coordsize="21600,21600" o:gfxdata="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TJ2r4A&#10;AADcAAAADwAAAAAAAAABACAAAAAiAAAAZHJzL2Rvd25yZXYueG1sUEsBAhQAFAAAAAgAh07iQDMv&#10;BZ47AAAAOQAAABAAAAAAAAAAAQAgAAAADQEAAGRycy9zaGFwZXhtbC54bWxQSwUGAAAAAAYABgBb&#10;AQAAtwMAAAAA&#10;">
                  <v:fill on="f" focussize="0,0"/>
                  <v:stroke on="f"/>
                  <v:imagedata r:id="rId80" o:title=""/>
                  <o:lock v:ext="edit" aspectratio="f"/>
                </v:shape>
                <v:shape id="Image 111" o:spid="_x0000_s1026" o:spt="75" type="#_x0000_t75" style="position:absolute;left:0;top:434340;height:185927;width:152400;" filled="f" o:preferrelative="t" stroked="f" coordsize="21600,21600" o:gfxdata="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hsQbsAAADc&#10;AAAADwAAAAAAAAABACAAAAAiAAAAZHJzL2Rvd25yZXYueG1sUEsBAhQAFAAAAAgAh07iQDMvBZ47&#10;AAAAOQAAABAAAAAAAAAAAQAgAAAACgEAAGRycy9zaGFwZXhtbC54bWxQSwUGAAAAAAYABgBbAQAA&#10;tAMAAAAA&#10;">
                  <v:fill on="f" focussize="0,0"/>
                  <v:stroke on="f"/>
                  <v:imagedata r:id="rId80" o:title=""/>
                  <o:lock v:ext="edit" aspectratio="f"/>
                </v:shape>
                <v:shape id="Image 112" o:spid="_x0000_s1026" o:spt="75" type="#_x0000_t75" style="position:absolute;left:0;top:650748;height:185927;width:152400;" filled="f" o:preferrelative="t" stroked="f" coordsize="21600,21600" o:gfxdata="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yNrsAAADc&#10;AAAADwAAAAAAAAABACAAAAAiAAAAZHJzL2Rvd25yZXYueG1sUEsBAhQAFAAAAAgAh07iQDMvBZ47&#10;AAAAOQAAABAAAAAAAAAAAQAgAAAACgEAAGRycy9zaGFwZXhtbC54bWxQSwUGAAAAAAYABgBbAQAA&#10;tAMAAAAA&#10;">
                  <v:fill on="f" focussize="0,0"/>
                  <v:stroke on="f"/>
                  <v:imagedata r:id="rId80" o:title=""/>
                  <o:lock v:ext="edit" aspectratio="f"/>
                </v:shape>
              </v:group>
            </w:pict>
          </mc:Fallback>
        </mc:AlternateContent>
      </w:r>
      <w:r>
        <w:rPr>
          <w:rFonts w:ascii="Calibri" w:hAnsi="Calibri"/>
        </w:rPr>
        <w:t>маленькие</w:t>
      </w:r>
      <w:r>
        <w:rPr>
          <w:rFonts w:ascii="Calibri" w:hAnsi="Calibri"/>
          <w:spacing w:val="-9"/>
        </w:rPr>
        <w:t xml:space="preserve"> </w:t>
      </w:r>
      <w:r>
        <w:rPr>
          <w:rFonts w:ascii="Calibri" w:hAnsi="Calibri"/>
        </w:rPr>
        <w:t>массажеры</w:t>
      </w:r>
      <w:r>
        <w:rPr>
          <w:rFonts w:ascii="Calibri" w:hAnsi="Calibri"/>
          <w:spacing w:val="-11"/>
        </w:rPr>
        <w:t xml:space="preserve"> </w:t>
      </w:r>
      <w:r>
        <w:rPr>
          <w:rFonts w:ascii="Calibri" w:hAnsi="Calibri"/>
        </w:rPr>
        <w:t>(резиновые</w:t>
      </w:r>
      <w:r>
        <w:rPr>
          <w:rFonts w:ascii="Calibri" w:hAnsi="Calibri"/>
          <w:spacing w:val="-12"/>
        </w:rPr>
        <w:t xml:space="preserve"> </w:t>
      </w:r>
      <w:r>
        <w:rPr>
          <w:rFonts w:ascii="Calibri" w:hAnsi="Calibri"/>
        </w:rPr>
        <w:t>мячики,</w:t>
      </w:r>
      <w:r>
        <w:rPr>
          <w:rFonts w:ascii="Calibri" w:hAnsi="Calibri"/>
          <w:spacing w:val="-9"/>
        </w:rPr>
        <w:t xml:space="preserve"> </w:t>
      </w:r>
      <w:r>
        <w:rPr>
          <w:rFonts w:ascii="Calibri" w:hAnsi="Calibri"/>
        </w:rPr>
        <w:t>валики,</w:t>
      </w:r>
      <w:r>
        <w:rPr>
          <w:rFonts w:ascii="Calibri" w:hAnsi="Calibri"/>
          <w:spacing w:val="-12"/>
        </w:rPr>
        <w:t xml:space="preserve"> </w:t>
      </w:r>
      <w:r>
        <w:rPr>
          <w:rFonts w:ascii="Calibri" w:hAnsi="Calibri"/>
        </w:rPr>
        <w:t>шишки); ножницы для вырезания;</w:t>
      </w:r>
    </w:p>
    <w:p>
      <w:pPr>
        <w:pStyle w:val="7"/>
        <w:spacing w:before="5"/>
        <w:ind w:left="1478"/>
        <w:rPr>
          <w:rFonts w:ascii="Calibri" w:hAnsi="Calibri"/>
        </w:rPr>
      </w:pPr>
      <w:r>
        <w:rPr>
          <w:rFonts w:ascii="Calibri" w:hAnsi="Calibri"/>
          <w:spacing w:val="-2"/>
        </w:rPr>
        <w:t>пластилин;</w:t>
      </w:r>
    </w:p>
    <w:p>
      <w:pPr>
        <w:pStyle w:val="7"/>
        <w:spacing w:before="48"/>
        <w:ind w:left="1478"/>
        <w:rPr>
          <w:rFonts w:ascii="Calibri" w:hAnsi="Calibri"/>
        </w:rPr>
      </w:pPr>
      <w:r>
        <w:rPr>
          <w:rFonts w:ascii="Calibri" w:hAnsi="Calibri"/>
        </w:rPr>
        <w:t>бумагу</w:t>
      </w:r>
      <w:r>
        <w:rPr>
          <w:rFonts w:ascii="Calibri" w:hAnsi="Calibri"/>
          <w:spacing w:val="-6"/>
        </w:rPr>
        <w:t xml:space="preserve"> </w:t>
      </w:r>
      <w:r>
        <w:rPr>
          <w:rFonts w:ascii="Calibri" w:hAnsi="Calibri"/>
        </w:rPr>
        <w:t>для</w:t>
      </w:r>
      <w:r>
        <w:rPr>
          <w:rFonts w:ascii="Calibri" w:hAnsi="Calibri"/>
          <w:spacing w:val="-1"/>
        </w:rPr>
        <w:t xml:space="preserve"> </w:t>
      </w:r>
      <w:r>
        <w:rPr>
          <w:rFonts w:ascii="Calibri" w:hAnsi="Calibri"/>
          <w:spacing w:val="-2"/>
        </w:rPr>
        <w:t>оригами.</w:t>
      </w:r>
    </w:p>
    <w:p>
      <w:pPr>
        <w:pStyle w:val="7"/>
        <w:spacing w:before="35"/>
        <w:ind w:left="1053"/>
        <w:rPr>
          <w:rFonts w:ascii="Calibri" w:hAnsi="Calibri"/>
        </w:rPr>
      </w:pPr>
      <w:r>
        <w:rPr>
          <w:rFonts w:ascii="Calibri" w:hAnsi="Calibri"/>
        </w:rPr>
        <w:t>Также</w:t>
      </w:r>
      <w:r>
        <w:rPr>
          <w:rFonts w:ascii="Calibri" w:hAnsi="Calibri"/>
          <w:spacing w:val="32"/>
        </w:rPr>
        <w:t xml:space="preserve"> </w:t>
      </w:r>
      <w:r>
        <w:rPr>
          <w:rFonts w:ascii="Calibri" w:hAnsi="Calibri"/>
        </w:rPr>
        <w:t>помните,</w:t>
      </w:r>
      <w:r>
        <w:rPr>
          <w:rFonts w:ascii="Calibri" w:hAnsi="Calibri"/>
          <w:spacing w:val="34"/>
        </w:rPr>
        <w:t xml:space="preserve"> </w:t>
      </w:r>
      <w:r>
        <w:rPr>
          <w:rFonts w:ascii="Calibri" w:hAnsi="Calibri"/>
        </w:rPr>
        <w:t>что</w:t>
      </w:r>
      <w:r>
        <w:rPr>
          <w:rFonts w:ascii="Calibri" w:hAnsi="Calibri"/>
          <w:spacing w:val="34"/>
        </w:rPr>
        <w:t xml:space="preserve"> </w:t>
      </w:r>
      <w:r>
        <w:rPr>
          <w:rFonts w:ascii="Calibri" w:hAnsi="Calibri"/>
        </w:rPr>
        <w:t>все</w:t>
      </w:r>
      <w:r>
        <w:rPr>
          <w:rFonts w:ascii="Calibri" w:hAnsi="Calibri"/>
          <w:spacing w:val="34"/>
        </w:rPr>
        <w:t xml:space="preserve"> </w:t>
      </w:r>
      <w:r>
        <w:rPr>
          <w:rFonts w:ascii="Calibri" w:hAnsi="Calibri"/>
        </w:rPr>
        <w:t>виды</w:t>
      </w:r>
      <w:r>
        <w:rPr>
          <w:rFonts w:ascii="Calibri" w:hAnsi="Calibri"/>
          <w:spacing w:val="34"/>
        </w:rPr>
        <w:t xml:space="preserve"> </w:t>
      </w:r>
      <w:r>
        <w:rPr>
          <w:rFonts w:ascii="Calibri" w:hAnsi="Calibri"/>
        </w:rPr>
        <w:t>рукоделия,</w:t>
      </w:r>
      <w:r>
        <w:rPr>
          <w:rFonts w:ascii="Calibri" w:hAnsi="Calibri"/>
          <w:spacing w:val="35"/>
        </w:rPr>
        <w:t xml:space="preserve"> </w:t>
      </w:r>
      <w:r>
        <w:rPr>
          <w:rFonts w:ascii="Calibri" w:hAnsi="Calibri"/>
        </w:rPr>
        <w:t>конструирования,</w:t>
      </w:r>
      <w:r>
        <w:rPr>
          <w:rFonts w:ascii="Calibri" w:hAnsi="Calibri"/>
          <w:spacing w:val="35"/>
        </w:rPr>
        <w:t xml:space="preserve"> </w:t>
      </w:r>
      <w:r>
        <w:rPr>
          <w:rFonts w:ascii="Calibri" w:hAnsi="Calibri"/>
        </w:rPr>
        <w:t>любого</w:t>
      </w:r>
      <w:r>
        <w:rPr>
          <w:rFonts w:ascii="Calibri" w:hAnsi="Calibri"/>
          <w:spacing w:val="33"/>
        </w:rPr>
        <w:t xml:space="preserve"> </w:t>
      </w:r>
      <w:r>
        <w:rPr>
          <w:rFonts w:ascii="Calibri" w:hAnsi="Calibri"/>
          <w:spacing w:val="-2"/>
        </w:rPr>
        <w:t>творчества</w:t>
      </w:r>
    </w:p>
    <w:p>
      <w:pPr>
        <w:pStyle w:val="7"/>
        <w:spacing w:before="118"/>
        <w:ind w:left="104"/>
        <w:rPr>
          <w:rFonts w:ascii="Calibri" w:hAnsi="Calibri"/>
        </w:rPr>
      </w:pPr>
      <w:r>
        <w:rPr>
          <w:rFonts w:ascii="Calibri" w:hAnsi="Calibri"/>
        </w:rPr>
        <w:t>—</w:t>
      </w:r>
      <w:r>
        <w:rPr>
          <w:rFonts w:ascii="Calibri" w:hAnsi="Calibri"/>
          <w:spacing w:val="26"/>
        </w:rPr>
        <w:t xml:space="preserve"> </w:t>
      </w:r>
      <w:r>
        <w:rPr>
          <w:rFonts w:ascii="Calibri" w:hAnsi="Calibri"/>
        </w:rPr>
        <w:t>отличные</w:t>
      </w:r>
      <w:r>
        <w:rPr>
          <w:rFonts w:ascii="Calibri" w:hAnsi="Calibri"/>
          <w:spacing w:val="27"/>
        </w:rPr>
        <w:t xml:space="preserve"> </w:t>
      </w:r>
      <w:r>
        <w:rPr>
          <w:rFonts w:ascii="Calibri" w:hAnsi="Calibri"/>
        </w:rPr>
        <w:t>способы</w:t>
      </w:r>
      <w:r>
        <w:rPr>
          <w:rFonts w:ascii="Calibri" w:hAnsi="Calibri"/>
          <w:spacing w:val="25"/>
        </w:rPr>
        <w:t xml:space="preserve"> </w:t>
      </w:r>
      <w:r>
        <w:rPr>
          <w:rFonts w:ascii="Calibri" w:hAnsi="Calibri"/>
        </w:rPr>
        <w:t>совершенствования</w:t>
      </w:r>
      <w:r>
        <w:rPr>
          <w:rFonts w:ascii="Calibri" w:hAnsi="Calibri"/>
          <w:spacing w:val="26"/>
        </w:rPr>
        <w:t xml:space="preserve"> </w:t>
      </w:r>
      <w:r>
        <w:rPr>
          <w:rFonts w:ascii="Calibri" w:hAnsi="Calibri"/>
        </w:rPr>
        <w:t>мелкой</w:t>
      </w:r>
      <w:r>
        <w:rPr>
          <w:rFonts w:ascii="Calibri" w:hAnsi="Calibri"/>
          <w:spacing w:val="32"/>
        </w:rPr>
        <w:t xml:space="preserve"> </w:t>
      </w:r>
      <w:r>
        <w:rPr>
          <w:rFonts w:ascii="Calibri" w:hAnsi="Calibri"/>
        </w:rPr>
        <w:t>моторики</w:t>
      </w:r>
      <w:r>
        <w:rPr>
          <w:rFonts w:ascii="Calibri" w:hAnsi="Calibri"/>
          <w:spacing w:val="26"/>
        </w:rPr>
        <w:t xml:space="preserve"> </w:t>
      </w:r>
      <w:r>
        <w:rPr>
          <w:rFonts w:ascii="Calibri" w:hAnsi="Calibri"/>
        </w:rPr>
        <w:t>вне</w:t>
      </w:r>
      <w:r>
        <w:rPr>
          <w:rFonts w:ascii="Calibri" w:hAnsi="Calibri"/>
          <w:spacing w:val="27"/>
        </w:rPr>
        <w:t xml:space="preserve"> </w:t>
      </w:r>
      <w:r>
        <w:rPr>
          <w:rFonts w:ascii="Calibri" w:hAnsi="Calibri"/>
          <w:spacing w:val="-2"/>
        </w:rPr>
        <w:t>индивидуальныхзанятий.</w:t>
      </w:r>
    </w:p>
    <w:p>
      <w:pPr>
        <w:pStyle w:val="4"/>
        <w:numPr>
          <w:ilvl w:val="0"/>
          <w:numId w:val="4"/>
        </w:numPr>
        <w:tabs>
          <w:tab w:val="left" w:pos="1761"/>
        </w:tabs>
        <w:spacing w:before="113" w:after="0" w:line="240" w:lineRule="auto"/>
        <w:ind w:left="1761" w:right="0" w:hanging="708"/>
        <w:jc w:val="left"/>
        <w:rPr>
          <w:rFonts w:ascii="Calibri" w:hAnsi="Calibri"/>
        </w:rPr>
      </w:pPr>
      <w:r>
        <w:rPr>
          <w:rFonts w:ascii="Calibri" w:hAnsi="Calibri"/>
          <w:u w:val="thick"/>
        </w:rPr>
        <w:t>Артикуляционная</w:t>
      </w:r>
      <w:r>
        <w:rPr>
          <w:rFonts w:ascii="Calibri" w:hAnsi="Calibri"/>
          <w:spacing w:val="-10"/>
          <w:u w:val="thick"/>
        </w:rPr>
        <w:t xml:space="preserve"> </w:t>
      </w:r>
      <w:r>
        <w:rPr>
          <w:rFonts w:ascii="Calibri" w:hAnsi="Calibri"/>
          <w:spacing w:val="-2"/>
          <w:u w:val="thick"/>
        </w:rPr>
        <w:t>гимнастика.</w:t>
      </w:r>
    </w:p>
    <w:p>
      <w:pPr>
        <w:pStyle w:val="7"/>
        <w:spacing w:before="1"/>
        <w:ind w:left="104" w:right="320"/>
        <w:jc w:val="both"/>
        <w:rPr>
          <w:rFonts w:ascii="Calibri" w:hAnsi="Calibri"/>
        </w:rPr>
      </w:pPr>
      <w:r>
        <w:rPr>
          <w:rFonts w:ascii="Calibri" w:hAnsi="Calibri"/>
        </w:rPr>
        <w:t>Специальные упражнения для языка необходимо выполнять каждый день, если есть какие- либо проблемы с произношением. Для домашних занятий лучше всего</w:t>
      </w:r>
      <w:r>
        <w:rPr>
          <w:rFonts w:ascii="Calibri" w:hAnsi="Calibri"/>
          <w:spacing w:val="-14"/>
        </w:rPr>
        <w:t xml:space="preserve"> </w:t>
      </w:r>
      <w:r>
        <w:rPr>
          <w:rFonts w:ascii="Calibri" w:hAnsi="Calibri"/>
        </w:rPr>
        <w:t>подобрать комплекс упражнений со стихотворным описанием, картинками.</w:t>
      </w:r>
    </w:p>
    <w:p>
      <w:pPr>
        <w:pStyle w:val="7"/>
        <w:spacing w:before="119"/>
        <w:ind w:left="104" w:right="321"/>
        <w:jc w:val="both"/>
        <w:rPr>
          <w:rFonts w:ascii="Calibri" w:hAnsi="Calibri"/>
        </w:rPr>
      </w:pPr>
      <w:r>
        <w:rPr>
          <w:rFonts w:ascii="Calibri" w:hAnsi="Calibri"/>
        </w:rPr>
        <w:t>Делайте разминку для язычка каждый день, обязательно перед зеркалом (это позволяет малышу самому наблюдать за процессом, оценивая его успешность). Если есть проблемы с одним или двумя звуками, то артикуляционную гимнастику стоит подбирать под них. Такие можно найти в тематических рабочих тетрадях по логопедии.</w:t>
      </w:r>
    </w:p>
    <w:p>
      <w:pPr>
        <w:spacing w:after="0"/>
        <w:jc w:val="both"/>
        <w:rPr>
          <w:rFonts w:ascii="Calibri" w:hAnsi="Calibri"/>
        </w:rPr>
        <w:sectPr>
          <w:pgSz w:w="11910" w:h="16840"/>
          <w:pgMar w:top="900" w:right="860" w:bottom="280" w:left="860" w:header="720" w:footer="720" w:gutter="0"/>
          <w:cols w:space="720" w:num="1"/>
        </w:sectPr>
      </w:pPr>
    </w:p>
    <w:p>
      <w:pPr>
        <w:pStyle w:val="7"/>
        <w:spacing w:before="80"/>
        <w:rPr>
          <w:rFonts w:ascii="Calibri"/>
          <w:sz w:val="40"/>
        </w:rPr>
      </w:pPr>
      <w:r>
        <mc:AlternateContent>
          <mc:Choice Requires="wpg">
            <w:drawing>
              <wp:anchor distT="0" distB="0" distL="0" distR="0" simplePos="0" relativeHeight="251670528" behindDoc="1" locked="0" layoutInCell="1" allowOverlap="1">
                <wp:simplePos x="0" y="0"/>
                <wp:positionH relativeFrom="page">
                  <wp:posOffset>311785</wp:posOffset>
                </wp:positionH>
                <wp:positionV relativeFrom="page">
                  <wp:posOffset>313055</wp:posOffset>
                </wp:positionV>
                <wp:extent cx="6936740" cy="10065385"/>
                <wp:effectExtent l="0" t="0" r="0" b="0"/>
                <wp:wrapNone/>
                <wp:docPr id="113" name="Group 113"/>
                <wp:cNvGraphicFramePr/>
                <a:graphic xmlns:a="http://schemas.openxmlformats.org/drawingml/2006/main">
                  <a:graphicData uri="http://schemas.microsoft.com/office/word/2010/wordprocessingGroup">
                    <wpg:wgp>
                      <wpg:cNvGrpSpPr/>
                      <wpg:grpSpPr>
                        <a:xfrm>
                          <a:off x="0" y="0"/>
                          <a:ext cx="6936740" cy="10065385"/>
                          <a:chOff x="0" y="0"/>
                          <a:chExt cx="6936740" cy="10065385"/>
                        </a:xfrm>
                      </wpg:grpSpPr>
                      <pic:pic xmlns:pic="http://schemas.openxmlformats.org/drawingml/2006/picture">
                        <pic:nvPicPr>
                          <pic:cNvPr id="114" name="Image 114"/>
                          <pic:cNvPicPr/>
                        </pic:nvPicPr>
                        <pic:blipFill>
                          <a:blip r:embed="rId81" cstate="print"/>
                          <a:stretch>
                            <a:fillRect/>
                          </a:stretch>
                        </pic:blipFill>
                        <pic:spPr>
                          <a:xfrm>
                            <a:off x="303326" y="305054"/>
                            <a:ext cx="5689473" cy="759587"/>
                          </a:xfrm>
                          <a:prstGeom prst="rect">
                            <a:avLst/>
                          </a:prstGeom>
                        </pic:spPr>
                      </pic:pic>
                      <pic:pic xmlns:pic="http://schemas.openxmlformats.org/drawingml/2006/picture">
                        <pic:nvPicPr>
                          <pic:cNvPr id="115" name="Image 115"/>
                          <pic:cNvPicPr/>
                        </pic:nvPicPr>
                        <pic:blipFill>
                          <a:blip r:embed="rId82" cstate="print"/>
                          <a:stretch>
                            <a:fillRect/>
                          </a:stretch>
                        </pic:blipFill>
                        <pic:spPr>
                          <a:xfrm>
                            <a:off x="673242" y="1747654"/>
                            <a:ext cx="5542495" cy="3528052"/>
                          </a:xfrm>
                          <a:prstGeom prst="rect">
                            <a:avLst/>
                          </a:prstGeom>
                        </pic:spPr>
                      </pic:pic>
                      <pic:pic xmlns:pic="http://schemas.openxmlformats.org/drawingml/2006/picture">
                        <pic:nvPicPr>
                          <pic:cNvPr id="116" name="Image 116"/>
                          <pic:cNvPicPr/>
                        </pic:nvPicPr>
                        <pic:blipFill>
                          <a:blip r:embed="rId83" cstate="print"/>
                          <a:stretch>
                            <a:fillRect/>
                          </a:stretch>
                        </pic:blipFill>
                        <pic:spPr>
                          <a:xfrm>
                            <a:off x="606717" y="5450903"/>
                            <a:ext cx="5740991" cy="3976995"/>
                          </a:xfrm>
                          <a:prstGeom prst="rect">
                            <a:avLst/>
                          </a:prstGeom>
                        </pic:spPr>
                      </pic:pic>
                      <pic:pic xmlns:pic="http://schemas.openxmlformats.org/drawingml/2006/picture">
                        <pic:nvPicPr>
                          <pic:cNvPr id="117" name="Image 117"/>
                          <pic:cNvPicPr/>
                        </pic:nvPicPr>
                        <pic:blipFill>
                          <a:blip r:embed="rId79" cstate="print"/>
                          <a:stretch>
                            <a:fillRect/>
                          </a:stretch>
                        </pic:blipFill>
                        <pic:spPr>
                          <a:xfrm>
                            <a:off x="0" y="0"/>
                            <a:ext cx="6936155" cy="10065054"/>
                          </a:xfrm>
                          <a:prstGeom prst="rect">
                            <a:avLst/>
                          </a:prstGeom>
                        </pic:spPr>
                      </pic:pic>
                    </wpg:wgp>
                  </a:graphicData>
                </a:graphic>
              </wp:anchor>
            </w:drawing>
          </mc:Choice>
          <mc:Fallback>
            <w:pict>
              <v:group id="Group 113" o:spid="_x0000_s1026" o:spt="203" style="position:absolute;left:0pt;margin-left:24.55pt;margin-top:24.65pt;height:792.55pt;width:546.2pt;mso-position-horizontal-relative:page;mso-position-vertical-relative:page;z-index:-251645952;mso-width-relative:page;mso-height-relative:page;" coordsize="6936740,10065385" o:gfxdata="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">
                <o:lock v:ext="edit" aspectratio="f"/>
                <v:shape id="Image 114" o:spid="_x0000_s1026" o:spt="75" type="#_x0000_t75" style="position:absolute;left:303326;top:305054;height:759587;width:5689473;" filled="f" o:preferrelative="t" stroked="f" coordsize="21600,21600" o:gfxdata="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UHk65AAAA3AAA&#10;AA8AAAAAAAAAAQAgAAAAIgAAAGRycy9kb3ducmV2LnhtbFBLAQIUABQAAAAIAIdO4kAzLwWeOwAA&#10;ADkAAAAQAAAAAAAAAAEAIAAAAAgBAABkcnMvc2hhcGV4bWwueG1sUEsFBgAAAAAGAAYAWwEAALID&#10;AAAAAA==&#10;">
                  <v:fill on="f" focussize="0,0"/>
                  <v:stroke on="f"/>
                  <v:imagedata r:id="rId81" o:title=""/>
                  <o:lock v:ext="edit" aspectratio="f"/>
                </v:shape>
                <v:shape id="Image 115" o:spid="_x0000_s1026" o:spt="75" type="#_x0000_t75" style="position:absolute;left:673242;top:1747654;height:3528052;width:5542495;" filled="f" o:preferrelative="t" stroked="f" coordsize="21600,21600" o:gfxdata="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sfTC7gAAADcAAAA&#10;DwAAAAAAAAABACAAAAAiAAAAZHJzL2Rvd25yZXYueG1sUEsBAhQAFAAAAAgAh07iQDMvBZ47AAAA&#10;OQAAABAAAAAAAAAAAQAgAAAABwEAAGRycy9zaGFwZXhtbC54bWxQSwUGAAAAAAYABgBbAQAAsQMA&#10;AAAA&#10;">
                  <v:fill on="f" focussize="0,0"/>
                  <v:stroke on="f"/>
                  <v:imagedata r:id="rId82" o:title=""/>
                  <o:lock v:ext="edit" aspectratio="f"/>
                </v:shape>
                <v:shape id="Image 116" o:spid="_x0000_s1026" o:spt="75" type="#_x0000_t75" style="position:absolute;left:606717;top:5450903;height:3976995;width:5740991;" filled="f" o:preferrelative="t" stroked="f" coordsize="21600,21600" o:gfxdata="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qU2mtwAAANwAAAAP&#10;AAAAAAAAAAEAIAAAACIAAABkcnMvZG93bnJldi54bWxQSwECFAAUAAAACACHTuJAMy8FnjsAAAA5&#10;AAAAEAAAAAAAAAABACAAAAAGAQAAZHJzL3NoYXBleG1sLnhtbFBLBQYAAAAABgAGAFsBAACwAwAA&#10;AAA=&#10;">
                  <v:fill on="f" focussize="0,0"/>
                  <v:stroke on="f"/>
                  <v:imagedata r:id="rId83" o:title=""/>
                  <o:lock v:ext="edit" aspectratio="f"/>
                </v:shape>
                <v:shape id="Image 117" o:spid="_x0000_s1026" o:spt="75" type="#_x0000_t75" style="position:absolute;left:0;top:0;height:10065054;width:6936155;" filled="f" o:preferrelative="t" stroked="f" coordsize="21600,21600" o:gfxdata="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qOIy8AAAA&#10;3AAAAA8AAAAAAAAAAQAgAAAAIgAAAGRycy9kb3ducmV2LnhtbFBLAQIUABQAAAAIAIdO4kAzLwWe&#10;OwAAADkAAAAQAAAAAAAAAAEAIAAAAAsBAABkcnMvc2hhcGV4bWwueG1sUEsFBgAAAAAGAAYAWwEA&#10;ALUDAAAAAA==&#10;">
                  <v:fill on="f" focussize="0,0"/>
                  <v:stroke on="f"/>
                  <v:imagedata r:id="rId79" o:title=""/>
                  <o:lock v:ext="edit" aspectratio="f"/>
                </v:shape>
              </v:group>
            </w:pict>
          </mc:Fallback>
        </mc:AlternateContent>
      </w:r>
    </w:p>
    <w:p>
      <w:pPr>
        <w:spacing w:before="1"/>
        <w:ind w:left="157" w:right="0" w:firstLine="0"/>
        <w:jc w:val="center"/>
        <w:rPr>
          <w:rFonts w:ascii="Arial" w:hAnsi="Arial"/>
          <w:i/>
          <w:sz w:val="40"/>
        </w:rPr>
      </w:pPr>
      <w:r>
        <w:rPr>
          <w:rFonts w:ascii="Arial" w:hAnsi="Arial"/>
          <w:b/>
          <w:i/>
          <w:color w:val="001F5F"/>
          <w:sz w:val="40"/>
        </w:rPr>
        <w:t>Задание</w:t>
      </w:r>
      <w:r>
        <w:rPr>
          <w:rFonts w:ascii="Arial" w:hAnsi="Arial"/>
          <w:b/>
          <w:i/>
          <w:color w:val="001F5F"/>
          <w:spacing w:val="-3"/>
          <w:sz w:val="40"/>
        </w:rPr>
        <w:t xml:space="preserve"> </w:t>
      </w:r>
      <w:r>
        <w:rPr>
          <w:rFonts w:ascii="Arial" w:hAnsi="Arial"/>
          <w:b/>
          <w:i/>
          <w:color w:val="001F5F"/>
          <w:sz w:val="40"/>
        </w:rPr>
        <w:t>№</w:t>
      </w:r>
      <w:r>
        <w:rPr>
          <w:rFonts w:ascii="Arial" w:hAnsi="Arial"/>
          <w:b/>
          <w:i/>
          <w:color w:val="001F5F"/>
          <w:spacing w:val="-4"/>
          <w:sz w:val="40"/>
        </w:rPr>
        <w:t xml:space="preserve"> </w:t>
      </w:r>
      <w:r>
        <w:rPr>
          <w:rFonts w:ascii="Arial" w:hAnsi="Arial"/>
          <w:b/>
          <w:i/>
          <w:color w:val="001F5F"/>
          <w:sz w:val="40"/>
        </w:rPr>
        <w:t>1</w:t>
      </w:r>
      <w:r>
        <w:rPr>
          <w:rFonts w:ascii="Arial" w:hAnsi="Arial"/>
          <w:i/>
          <w:color w:val="001F5F"/>
          <w:sz w:val="40"/>
        </w:rPr>
        <w:t>.</w:t>
      </w:r>
      <w:r>
        <w:rPr>
          <w:rFonts w:ascii="Arial" w:hAnsi="Arial"/>
          <w:i/>
          <w:color w:val="001F5F"/>
          <w:spacing w:val="-5"/>
          <w:sz w:val="40"/>
        </w:rPr>
        <w:t xml:space="preserve"> </w:t>
      </w:r>
      <w:r>
        <w:rPr>
          <w:rFonts w:ascii="Arial" w:hAnsi="Arial"/>
          <w:i/>
          <w:color w:val="001F5F"/>
          <w:sz w:val="40"/>
        </w:rPr>
        <w:t>Найди</w:t>
      </w:r>
      <w:r>
        <w:rPr>
          <w:rFonts w:ascii="Arial" w:hAnsi="Arial"/>
          <w:i/>
          <w:color w:val="001F5F"/>
          <w:spacing w:val="-2"/>
          <w:sz w:val="40"/>
        </w:rPr>
        <w:t xml:space="preserve"> </w:t>
      </w:r>
      <w:r>
        <w:rPr>
          <w:rFonts w:ascii="Arial" w:hAnsi="Arial"/>
          <w:i/>
          <w:color w:val="001F5F"/>
          <w:sz w:val="40"/>
        </w:rPr>
        <w:t>3</w:t>
      </w:r>
      <w:r>
        <w:rPr>
          <w:rFonts w:ascii="Arial" w:hAnsi="Arial"/>
          <w:i/>
          <w:color w:val="001F5F"/>
          <w:spacing w:val="-4"/>
          <w:sz w:val="40"/>
        </w:rPr>
        <w:t xml:space="preserve"> </w:t>
      </w:r>
      <w:r>
        <w:rPr>
          <w:rFonts w:ascii="Arial" w:hAnsi="Arial"/>
          <w:i/>
          <w:color w:val="001F5F"/>
          <w:spacing w:val="-2"/>
          <w:sz w:val="40"/>
        </w:rPr>
        <w:t>отличия</w:t>
      </w:r>
    </w:p>
    <w:p>
      <w:pPr>
        <w:spacing w:after="0"/>
        <w:jc w:val="center"/>
        <w:rPr>
          <w:rFonts w:ascii="Arial" w:hAnsi="Arial"/>
          <w:sz w:val="40"/>
        </w:rPr>
        <w:sectPr>
          <w:pgSz w:w="11910" w:h="16840"/>
          <w:pgMar w:top="1920" w:right="860" w:bottom="280" w:left="860" w:header="720" w:footer="720" w:gutter="0"/>
          <w:cols w:space="720" w:num="1"/>
        </w:sectPr>
      </w:pPr>
    </w:p>
    <w:p>
      <w:pPr>
        <w:spacing w:before="70"/>
        <w:ind w:left="104" w:right="0" w:firstLine="0"/>
        <w:jc w:val="left"/>
        <w:rPr>
          <w:rFonts w:ascii="Arial" w:hAnsi="Arial"/>
          <w:i/>
          <w:sz w:val="36"/>
        </w:rPr>
      </w:pPr>
      <w:r>
        <mc:AlternateContent>
          <mc:Choice Requires="wpg">
            <w:drawing>
              <wp:anchor distT="0" distB="0" distL="0" distR="0" simplePos="0" relativeHeight="251670528" behindDoc="1" locked="0" layoutInCell="1" allowOverlap="1">
                <wp:simplePos x="0" y="0"/>
                <wp:positionH relativeFrom="page">
                  <wp:posOffset>311785</wp:posOffset>
                </wp:positionH>
                <wp:positionV relativeFrom="page">
                  <wp:posOffset>313055</wp:posOffset>
                </wp:positionV>
                <wp:extent cx="6936740" cy="10065385"/>
                <wp:effectExtent l="0" t="0" r="0" b="0"/>
                <wp:wrapNone/>
                <wp:docPr id="118" name="Group 118"/>
                <wp:cNvGraphicFramePr/>
                <a:graphic xmlns:a="http://schemas.openxmlformats.org/drawingml/2006/main">
                  <a:graphicData uri="http://schemas.microsoft.com/office/word/2010/wordprocessingGroup">
                    <wpg:wgp>
                      <wpg:cNvGrpSpPr/>
                      <wpg:grpSpPr>
                        <a:xfrm>
                          <a:off x="0" y="0"/>
                          <a:ext cx="6936740" cy="10065385"/>
                          <a:chOff x="0" y="0"/>
                          <a:chExt cx="6936740" cy="10065385"/>
                        </a:xfrm>
                      </wpg:grpSpPr>
                      <pic:pic xmlns:pic="http://schemas.openxmlformats.org/drawingml/2006/picture">
                        <pic:nvPicPr>
                          <pic:cNvPr id="119" name="Image 119"/>
                          <pic:cNvPicPr/>
                        </pic:nvPicPr>
                        <pic:blipFill>
                          <a:blip r:embed="rId84" cstate="print"/>
                          <a:stretch>
                            <a:fillRect/>
                          </a:stretch>
                        </pic:blipFill>
                        <pic:spPr>
                          <a:xfrm>
                            <a:off x="1381683" y="1877124"/>
                            <a:ext cx="4300012" cy="4645087"/>
                          </a:xfrm>
                          <a:prstGeom prst="rect">
                            <a:avLst/>
                          </a:prstGeom>
                        </pic:spPr>
                      </pic:pic>
                      <pic:pic xmlns:pic="http://schemas.openxmlformats.org/drawingml/2006/picture">
                        <pic:nvPicPr>
                          <pic:cNvPr id="120" name="Image 120"/>
                          <pic:cNvPicPr/>
                        </pic:nvPicPr>
                        <pic:blipFill>
                          <a:blip r:embed="rId79" cstate="print"/>
                          <a:stretch>
                            <a:fillRect/>
                          </a:stretch>
                        </pic:blipFill>
                        <pic:spPr>
                          <a:xfrm>
                            <a:off x="0" y="0"/>
                            <a:ext cx="6936155" cy="10065054"/>
                          </a:xfrm>
                          <a:prstGeom prst="rect">
                            <a:avLst/>
                          </a:prstGeom>
                        </pic:spPr>
                      </pic:pic>
                    </wpg:wgp>
                  </a:graphicData>
                </a:graphic>
              </wp:anchor>
            </w:drawing>
          </mc:Choice>
          <mc:Fallback>
            <w:pict>
              <v:group id="Group 118" o:spid="_x0000_s1026" o:spt="203" style="position:absolute;left:0pt;margin-left:24.55pt;margin-top:24.65pt;height:792.55pt;width:546.2pt;mso-position-horizontal-relative:page;mso-position-vertical-relative:page;z-index:-251645952;mso-width-relative:page;mso-height-relative:page;" coordsize="6936740,10065385" o:gfxdata="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&#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">
                <o:lock v:ext="edit" aspectratio="f"/>
                <v:shape id="Image 119" o:spid="_x0000_s1026" o:spt="75" type="#_x0000_t75" style="position:absolute;left:1381683;top:1877124;height:4645087;width:4300012;" filled="f" o:preferrelative="t" stroked="f" coordsize="21600,21600" o:gfxdata="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4BEm8AAAA&#10;3AAAAA8AAAAAAAAAAQAgAAAAIgAAAGRycy9kb3ducmV2LnhtbFBLAQIUABQAAAAIAIdO4kAzLwWe&#10;OwAAADkAAAAQAAAAAAAAAAEAIAAAAAsBAABkcnMvc2hhcGV4bWwueG1sUEsFBgAAAAAGAAYAWwEA&#10;ALUDAAAAAA==&#10;">
                  <v:fill on="f" focussize="0,0"/>
                  <v:stroke on="f"/>
                  <v:imagedata r:id="rId84" o:title=""/>
                  <o:lock v:ext="edit" aspectratio="f"/>
                </v:shape>
                <v:shape id="Image 120" o:spid="_x0000_s1026" o:spt="75" type="#_x0000_t75" style="position:absolute;left:0;top:0;height:10065054;width:6936155;" filled="f" o:preferrelative="t" stroked="f" coordsize="21600,21600" o:gfxdata="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vakW/&#10;AAAA3AAAAA8AAAAAAAAAAQAgAAAAIgAAAGRycy9kb3ducmV2LnhtbFBLAQIUABQAAAAIAIdO4kAz&#10;LwWeOwAAADkAAAAQAAAAAAAAAAEAIAAAAA4BAABkcnMvc2hhcGV4bWwueG1sUEsFBgAAAAAGAAYA&#10;WwEAALgDAAAAAA==&#10;">
                  <v:fill on="f" focussize="0,0"/>
                  <v:stroke on="f"/>
                  <v:imagedata r:id="rId79" o:title=""/>
                  <o:lock v:ext="edit" aspectratio="f"/>
                </v:shape>
              </v:group>
            </w:pict>
          </mc:Fallback>
        </mc:AlternateContent>
      </w:r>
      <w:r>
        <w:rPr>
          <w:rFonts w:ascii="Arial" w:hAnsi="Arial"/>
          <w:b/>
          <w:i/>
          <w:color w:val="001F5F"/>
          <w:sz w:val="36"/>
        </w:rPr>
        <w:t>Задание</w:t>
      </w:r>
      <w:r>
        <w:rPr>
          <w:rFonts w:ascii="Arial" w:hAnsi="Arial"/>
          <w:b/>
          <w:i/>
          <w:color w:val="001F5F"/>
          <w:spacing w:val="-5"/>
          <w:sz w:val="36"/>
        </w:rPr>
        <w:t xml:space="preserve"> </w:t>
      </w:r>
      <w:r>
        <w:rPr>
          <w:rFonts w:ascii="Arial" w:hAnsi="Arial"/>
          <w:b/>
          <w:i/>
          <w:color w:val="001F5F"/>
          <w:sz w:val="36"/>
        </w:rPr>
        <w:t>№</w:t>
      </w:r>
      <w:r>
        <w:rPr>
          <w:rFonts w:ascii="Arial" w:hAnsi="Arial"/>
          <w:b/>
          <w:i/>
          <w:color w:val="001F5F"/>
          <w:spacing w:val="-2"/>
          <w:sz w:val="36"/>
        </w:rPr>
        <w:t xml:space="preserve"> </w:t>
      </w:r>
      <w:r>
        <w:rPr>
          <w:rFonts w:ascii="Arial" w:hAnsi="Arial"/>
          <w:b/>
          <w:i/>
          <w:color w:val="001F5F"/>
          <w:sz w:val="36"/>
        </w:rPr>
        <w:t>2</w:t>
      </w:r>
      <w:r>
        <w:rPr>
          <w:rFonts w:ascii="Arial" w:hAnsi="Arial"/>
          <w:i/>
          <w:color w:val="001F5F"/>
          <w:sz w:val="36"/>
        </w:rPr>
        <w:t>.</w:t>
      </w:r>
      <w:r>
        <w:rPr>
          <w:rFonts w:ascii="Arial" w:hAnsi="Arial"/>
          <w:i/>
          <w:color w:val="001F5F"/>
          <w:spacing w:val="-2"/>
          <w:sz w:val="36"/>
        </w:rPr>
        <w:t xml:space="preserve"> </w:t>
      </w:r>
      <w:r>
        <w:rPr>
          <w:rFonts w:ascii="Arial" w:hAnsi="Arial"/>
          <w:i/>
          <w:color w:val="001F5F"/>
          <w:sz w:val="36"/>
        </w:rPr>
        <w:t>Узнай,</w:t>
      </w:r>
      <w:r>
        <w:rPr>
          <w:rFonts w:ascii="Arial" w:hAnsi="Arial"/>
          <w:i/>
          <w:color w:val="001F5F"/>
          <w:spacing w:val="-1"/>
          <w:sz w:val="36"/>
        </w:rPr>
        <w:t xml:space="preserve"> </w:t>
      </w:r>
      <w:r>
        <w:rPr>
          <w:rFonts w:ascii="Arial" w:hAnsi="Arial"/>
          <w:i/>
          <w:color w:val="001F5F"/>
          <w:sz w:val="36"/>
        </w:rPr>
        <w:t>куда</w:t>
      </w:r>
      <w:r>
        <w:rPr>
          <w:rFonts w:ascii="Arial" w:hAnsi="Arial"/>
          <w:i/>
          <w:color w:val="001F5F"/>
          <w:spacing w:val="-2"/>
          <w:sz w:val="36"/>
        </w:rPr>
        <w:t xml:space="preserve"> </w:t>
      </w:r>
      <w:r>
        <w:rPr>
          <w:rFonts w:ascii="Arial" w:hAnsi="Arial"/>
          <w:i/>
          <w:color w:val="001F5F"/>
          <w:sz w:val="36"/>
        </w:rPr>
        <w:t>спешат</w:t>
      </w:r>
      <w:r>
        <w:rPr>
          <w:rFonts w:ascii="Arial" w:hAnsi="Arial"/>
          <w:i/>
          <w:color w:val="001F5F"/>
          <w:spacing w:val="-5"/>
          <w:sz w:val="36"/>
        </w:rPr>
        <w:t xml:space="preserve"> </w:t>
      </w:r>
      <w:r>
        <w:rPr>
          <w:rFonts w:ascii="Arial" w:hAnsi="Arial"/>
          <w:i/>
          <w:color w:val="001F5F"/>
          <w:spacing w:val="-2"/>
          <w:sz w:val="36"/>
        </w:rPr>
        <w:t>снеговики</w:t>
      </w: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rPr>
          <w:rFonts w:ascii="Arial"/>
          <w:i/>
          <w:sz w:val="28"/>
        </w:rPr>
      </w:pPr>
    </w:p>
    <w:p>
      <w:pPr>
        <w:pStyle w:val="7"/>
        <w:spacing w:before="139"/>
        <w:rPr>
          <w:rFonts w:ascii="Arial"/>
          <w:i/>
          <w:sz w:val="28"/>
        </w:rPr>
      </w:pPr>
    </w:p>
    <w:p>
      <w:pPr>
        <w:spacing w:before="0" w:line="322" w:lineRule="exact"/>
        <w:ind w:left="104" w:right="0" w:firstLine="0"/>
        <w:jc w:val="left"/>
        <w:rPr>
          <w:i/>
          <w:sz w:val="28"/>
        </w:rPr>
      </w:pPr>
      <w:r>
        <w:rPr>
          <w:i/>
          <w:sz w:val="28"/>
        </w:rPr>
        <w:t>Учредитель</w:t>
      </w:r>
      <w:r>
        <w:rPr>
          <w:i/>
          <w:spacing w:val="-9"/>
          <w:sz w:val="28"/>
        </w:rPr>
        <w:t xml:space="preserve"> </w:t>
      </w:r>
      <w:r>
        <w:rPr>
          <w:i/>
          <w:sz w:val="28"/>
        </w:rPr>
        <w:t>и</w:t>
      </w:r>
      <w:r>
        <w:rPr>
          <w:i/>
          <w:spacing w:val="-3"/>
          <w:sz w:val="28"/>
        </w:rPr>
        <w:t xml:space="preserve"> </w:t>
      </w:r>
      <w:r>
        <w:rPr>
          <w:i/>
          <w:sz w:val="28"/>
        </w:rPr>
        <w:t>издатель:</w:t>
      </w:r>
      <w:r>
        <w:rPr>
          <w:i/>
          <w:spacing w:val="-5"/>
          <w:sz w:val="28"/>
        </w:rPr>
        <w:t xml:space="preserve"> </w:t>
      </w:r>
      <w:r>
        <w:rPr>
          <w:i/>
          <w:sz w:val="28"/>
        </w:rPr>
        <w:t>МКДОУ</w:t>
      </w:r>
      <w:r>
        <w:rPr>
          <w:i/>
          <w:spacing w:val="-4"/>
          <w:sz w:val="28"/>
        </w:rPr>
        <w:t xml:space="preserve"> </w:t>
      </w:r>
      <w:r>
        <w:rPr>
          <w:i/>
          <w:sz w:val="28"/>
        </w:rPr>
        <w:t>д/с</w:t>
      </w:r>
      <w:r>
        <w:rPr>
          <w:i/>
          <w:spacing w:val="-6"/>
          <w:sz w:val="28"/>
        </w:rPr>
        <w:t xml:space="preserve"> </w:t>
      </w:r>
      <w:r>
        <w:rPr>
          <w:i/>
          <w:spacing w:val="-5"/>
          <w:sz w:val="28"/>
        </w:rPr>
        <w:t>№15</w:t>
      </w:r>
    </w:p>
    <w:p>
      <w:pPr>
        <w:spacing w:before="0" w:line="322" w:lineRule="exact"/>
        <w:ind w:left="104" w:right="0" w:firstLine="0"/>
        <w:jc w:val="left"/>
        <w:rPr>
          <w:i/>
          <w:sz w:val="28"/>
        </w:rPr>
      </w:pPr>
      <w:r>
        <w:rPr>
          <w:i/>
          <w:sz w:val="28"/>
        </w:rPr>
        <w:t>Генеральный</w:t>
      </w:r>
      <w:r>
        <w:rPr>
          <w:i/>
          <w:spacing w:val="-6"/>
          <w:sz w:val="28"/>
        </w:rPr>
        <w:t xml:space="preserve"> </w:t>
      </w:r>
      <w:r>
        <w:rPr>
          <w:i/>
          <w:sz w:val="28"/>
        </w:rPr>
        <w:t>директор:</w:t>
      </w:r>
      <w:r>
        <w:rPr>
          <w:i/>
          <w:spacing w:val="-10"/>
          <w:sz w:val="28"/>
        </w:rPr>
        <w:t xml:space="preserve"> </w:t>
      </w:r>
      <w:r>
        <w:rPr>
          <w:i/>
          <w:sz w:val="28"/>
        </w:rPr>
        <w:t>Ю.С.Евдокимова</w:t>
      </w:r>
      <w:r>
        <w:rPr>
          <w:i/>
          <w:spacing w:val="-6"/>
          <w:sz w:val="28"/>
        </w:rPr>
        <w:t xml:space="preserve"> </w:t>
      </w:r>
      <w:r>
        <w:rPr>
          <w:i/>
          <w:sz w:val="28"/>
        </w:rPr>
        <w:t>(заведующий</w:t>
      </w:r>
      <w:r>
        <w:rPr>
          <w:i/>
          <w:spacing w:val="-6"/>
          <w:sz w:val="28"/>
        </w:rPr>
        <w:t xml:space="preserve"> </w:t>
      </w:r>
      <w:r>
        <w:rPr>
          <w:i/>
          <w:sz w:val="28"/>
        </w:rPr>
        <w:t>МКДОУ</w:t>
      </w:r>
      <w:r>
        <w:rPr>
          <w:i/>
          <w:spacing w:val="-7"/>
          <w:sz w:val="28"/>
        </w:rPr>
        <w:t xml:space="preserve"> </w:t>
      </w:r>
      <w:r>
        <w:rPr>
          <w:i/>
          <w:sz w:val="28"/>
        </w:rPr>
        <w:t>д/с</w:t>
      </w:r>
      <w:r>
        <w:rPr>
          <w:i/>
          <w:spacing w:val="-6"/>
          <w:sz w:val="28"/>
        </w:rPr>
        <w:t xml:space="preserve"> </w:t>
      </w:r>
      <w:r>
        <w:rPr>
          <w:i/>
          <w:spacing w:val="-4"/>
          <w:sz w:val="28"/>
        </w:rPr>
        <w:t>№15)</w:t>
      </w:r>
    </w:p>
    <w:p>
      <w:pPr>
        <w:spacing w:before="0"/>
        <w:ind w:left="104" w:right="187" w:firstLine="0"/>
        <w:jc w:val="left"/>
        <w:rPr>
          <w:i/>
          <w:sz w:val="28"/>
        </w:rPr>
      </w:pPr>
      <w:r>
        <w:rPr>
          <w:i/>
          <w:sz w:val="28"/>
        </w:rPr>
        <w:t>Главный редактор: Н.А.Гулякина (заместитель заведующего по воспитательной</w:t>
      </w:r>
      <w:r>
        <w:rPr>
          <w:i/>
          <w:spacing w:val="40"/>
          <w:sz w:val="28"/>
        </w:rPr>
        <w:t xml:space="preserve"> </w:t>
      </w:r>
      <w:r>
        <w:rPr>
          <w:i/>
          <w:sz w:val="28"/>
        </w:rPr>
        <w:t>и методической работе)</w:t>
      </w:r>
    </w:p>
    <w:p>
      <w:pPr>
        <w:spacing w:before="0"/>
        <w:ind w:left="104" w:right="2773" w:firstLine="0"/>
        <w:jc w:val="left"/>
        <w:rPr>
          <w:i/>
          <w:sz w:val="28"/>
        </w:rPr>
      </w:pPr>
      <w:r>
        <w:rPr>
          <w:i/>
          <w:sz w:val="28"/>
        </w:rPr>
        <w:t>Ответственный</w:t>
      </w:r>
      <w:r>
        <w:rPr>
          <w:i/>
          <w:spacing w:val="-9"/>
          <w:sz w:val="28"/>
        </w:rPr>
        <w:t xml:space="preserve"> </w:t>
      </w:r>
      <w:r>
        <w:rPr>
          <w:i/>
          <w:sz w:val="28"/>
        </w:rPr>
        <w:t>за</w:t>
      </w:r>
      <w:r>
        <w:rPr>
          <w:i/>
          <w:spacing w:val="-9"/>
          <w:sz w:val="28"/>
        </w:rPr>
        <w:t xml:space="preserve"> </w:t>
      </w:r>
      <w:r>
        <w:rPr>
          <w:i/>
          <w:sz w:val="28"/>
        </w:rPr>
        <w:t>выпуск:</w:t>
      </w:r>
      <w:r>
        <w:rPr>
          <w:i/>
          <w:spacing w:val="-6"/>
          <w:sz w:val="28"/>
        </w:rPr>
        <w:t xml:space="preserve"> </w:t>
      </w:r>
      <w:r>
        <w:rPr>
          <w:i/>
          <w:sz w:val="28"/>
          <w:lang w:val="ru-RU"/>
        </w:rPr>
        <w:t>Осюшкина</w:t>
      </w:r>
      <w:r>
        <w:rPr>
          <w:rFonts w:hint="default"/>
          <w:i/>
          <w:sz w:val="28"/>
          <w:lang w:val="ru-RU"/>
        </w:rPr>
        <w:t xml:space="preserve"> Наталья Леонидовна</w:t>
      </w:r>
      <w:r>
        <w:rPr>
          <w:i/>
          <w:spacing w:val="-7"/>
          <w:sz w:val="28"/>
        </w:rPr>
        <w:t xml:space="preserve"> </w:t>
      </w:r>
    </w:p>
    <w:p>
      <w:pPr>
        <w:spacing w:before="1"/>
        <w:ind w:left="174" w:right="1309" w:hanging="70"/>
        <w:jc w:val="left"/>
        <w:rPr>
          <w:i/>
          <w:sz w:val="28"/>
        </w:rPr>
      </w:pPr>
      <w:r>
        <w:rPr>
          <w:i/>
          <w:sz w:val="28"/>
        </w:rPr>
        <w:t>Адрес</w:t>
      </w:r>
      <w:r>
        <w:rPr>
          <w:i/>
          <w:spacing w:val="-4"/>
          <w:sz w:val="28"/>
        </w:rPr>
        <w:t xml:space="preserve"> </w:t>
      </w:r>
      <w:r>
        <w:rPr>
          <w:i/>
          <w:sz w:val="28"/>
        </w:rPr>
        <w:t>редакции:</w:t>
      </w:r>
      <w:r>
        <w:rPr>
          <w:i/>
          <w:spacing w:val="-4"/>
          <w:sz w:val="28"/>
        </w:rPr>
        <w:t xml:space="preserve"> </w:t>
      </w:r>
      <w:r>
        <w:rPr>
          <w:i/>
          <w:sz w:val="28"/>
        </w:rPr>
        <w:t>301632</w:t>
      </w:r>
      <w:r>
        <w:rPr>
          <w:i/>
          <w:spacing w:val="-3"/>
          <w:sz w:val="28"/>
        </w:rPr>
        <w:t xml:space="preserve"> </w:t>
      </w:r>
      <w:r>
        <w:rPr>
          <w:i/>
          <w:sz w:val="28"/>
        </w:rPr>
        <w:t>Тульская</w:t>
      </w:r>
      <w:r>
        <w:rPr>
          <w:i/>
          <w:spacing w:val="-8"/>
          <w:sz w:val="28"/>
        </w:rPr>
        <w:t xml:space="preserve"> </w:t>
      </w:r>
      <w:r>
        <w:rPr>
          <w:i/>
          <w:sz w:val="28"/>
        </w:rPr>
        <w:t>область,</w:t>
      </w:r>
      <w:r>
        <w:rPr>
          <w:i/>
          <w:spacing w:val="-5"/>
          <w:sz w:val="28"/>
        </w:rPr>
        <w:t xml:space="preserve"> </w:t>
      </w:r>
      <w:r>
        <w:rPr>
          <w:i/>
          <w:sz w:val="28"/>
        </w:rPr>
        <w:t>Узловский</w:t>
      </w:r>
      <w:r>
        <w:rPr>
          <w:i/>
          <w:spacing w:val="-7"/>
          <w:sz w:val="28"/>
        </w:rPr>
        <w:t xml:space="preserve"> </w:t>
      </w:r>
      <w:r>
        <w:rPr>
          <w:i/>
          <w:sz w:val="28"/>
        </w:rPr>
        <w:t>район,</w:t>
      </w:r>
      <w:r>
        <w:rPr>
          <w:i/>
          <w:spacing w:val="-3"/>
          <w:sz w:val="28"/>
        </w:rPr>
        <w:t xml:space="preserve"> </w:t>
      </w:r>
      <w:r>
        <w:rPr>
          <w:i/>
          <w:sz w:val="28"/>
        </w:rPr>
        <w:t>п.Дубовка, ул .Пионерская, д.26 Телефон:8(48731)71989</w:t>
      </w:r>
    </w:p>
    <w:sectPr>
      <w:pgSz w:w="11910" w:h="16840"/>
      <w:pgMar w:top="1700" w:right="860" w:bottom="280" w:left="86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Georgia">
    <w:panose1 w:val="02040502050405020303"/>
    <w:charset w:val="01"/>
    <w:family w:val="roman"/>
    <w:pitch w:val="default"/>
    <w:sig w:usb0="00000287" w:usb1="00000000" w:usb2="00000000" w:usb3="00000000" w:csb0="2000009F" w:csb1="00000000"/>
  </w:font>
  <w:font w:name="Impact">
    <w:panose1 w:val="020B0806030902050204"/>
    <w:charset w:val="01"/>
    <w:family w:val="swiss"/>
    <w:pitch w:val="default"/>
    <w:sig w:usb0="00000287" w:usb1="00000000" w:usb2="00000000" w:usb3="00000000" w:csb0="2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decimal"/>
      <w:lvlText w:val="%1."/>
      <w:lvlJc w:val="left"/>
      <w:pPr>
        <w:ind w:left="1761" w:hanging="708"/>
        <w:jc w:val="left"/>
      </w:pPr>
      <w:rPr>
        <w:rFonts w:hint="default" w:ascii="Times New Roman" w:hAnsi="Times New Roman" w:eastAsia="Times New Roman" w:cs="Times New Roman"/>
        <w:b/>
        <w:bCs/>
        <w:i w:val="0"/>
        <w:iCs w:val="0"/>
        <w:spacing w:val="0"/>
        <w:w w:val="100"/>
        <w:sz w:val="28"/>
        <w:szCs w:val="28"/>
        <w:lang w:val="ru-RU" w:eastAsia="en-US" w:bidi="ar-SA"/>
      </w:rPr>
    </w:lvl>
    <w:lvl w:ilvl="1" w:tentative="0">
      <w:start w:val="0"/>
      <w:numFmt w:val="bullet"/>
      <w:lvlText w:val="•"/>
      <w:lvlJc w:val="left"/>
      <w:pPr>
        <w:ind w:left="2602" w:hanging="708"/>
      </w:pPr>
      <w:rPr>
        <w:rFonts w:hint="default"/>
        <w:lang w:val="ru-RU" w:eastAsia="en-US" w:bidi="ar-SA"/>
      </w:rPr>
    </w:lvl>
    <w:lvl w:ilvl="2" w:tentative="0">
      <w:start w:val="0"/>
      <w:numFmt w:val="bullet"/>
      <w:lvlText w:val="•"/>
      <w:lvlJc w:val="left"/>
      <w:pPr>
        <w:ind w:left="3445" w:hanging="708"/>
      </w:pPr>
      <w:rPr>
        <w:rFonts w:hint="default"/>
        <w:lang w:val="ru-RU" w:eastAsia="en-US" w:bidi="ar-SA"/>
      </w:rPr>
    </w:lvl>
    <w:lvl w:ilvl="3" w:tentative="0">
      <w:start w:val="0"/>
      <w:numFmt w:val="bullet"/>
      <w:lvlText w:val="•"/>
      <w:lvlJc w:val="left"/>
      <w:pPr>
        <w:ind w:left="4287" w:hanging="708"/>
      </w:pPr>
      <w:rPr>
        <w:rFonts w:hint="default"/>
        <w:lang w:val="ru-RU" w:eastAsia="en-US" w:bidi="ar-SA"/>
      </w:rPr>
    </w:lvl>
    <w:lvl w:ilvl="4" w:tentative="0">
      <w:start w:val="0"/>
      <w:numFmt w:val="bullet"/>
      <w:lvlText w:val="•"/>
      <w:lvlJc w:val="left"/>
      <w:pPr>
        <w:ind w:left="5130" w:hanging="708"/>
      </w:pPr>
      <w:rPr>
        <w:rFonts w:hint="default"/>
        <w:lang w:val="ru-RU" w:eastAsia="en-US" w:bidi="ar-SA"/>
      </w:rPr>
    </w:lvl>
    <w:lvl w:ilvl="5" w:tentative="0">
      <w:start w:val="0"/>
      <w:numFmt w:val="bullet"/>
      <w:lvlText w:val="•"/>
      <w:lvlJc w:val="left"/>
      <w:pPr>
        <w:ind w:left="5973" w:hanging="708"/>
      </w:pPr>
      <w:rPr>
        <w:rFonts w:hint="default"/>
        <w:lang w:val="ru-RU" w:eastAsia="en-US" w:bidi="ar-SA"/>
      </w:rPr>
    </w:lvl>
    <w:lvl w:ilvl="6" w:tentative="0">
      <w:start w:val="0"/>
      <w:numFmt w:val="bullet"/>
      <w:lvlText w:val="•"/>
      <w:lvlJc w:val="left"/>
      <w:pPr>
        <w:ind w:left="6815" w:hanging="708"/>
      </w:pPr>
      <w:rPr>
        <w:rFonts w:hint="default"/>
        <w:lang w:val="ru-RU" w:eastAsia="en-US" w:bidi="ar-SA"/>
      </w:rPr>
    </w:lvl>
    <w:lvl w:ilvl="7" w:tentative="0">
      <w:start w:val="0"/>
      <w:numFmt w:val="bullet"/>
      <w:lvlText w:val="•"/>
      <w:lvlJc w:val="left"/>
      <w:pPr>
        <w:ind w:left="7658" w:hanging="708"/>
      </w:pPr>
      <w:rPr>
        <w:rFonts w:hint="default"/>
        <w:lang w:val="ru-RU" w:eastAsia="en-US" w:bidi="ar-SA"/>
      </w:rPr>
    </w:lvl>
    <w:lvl w:ilvl="8" w:tentative="0">
      <w:start w:val="0"/>
      <w:numFmt w:val="bullet"/>
      <w:lvlText w:val="•"/>
      <w:lvlJc w:val="left"/>
      <w:pPr>
        <w:ind w:left="8501" w:hanging="708"/>
      </w:pPr>
      <w:rPr>
        <w:rFonts w:hint="default"/>
        <w:lang w:val="ru-RU" w:eastAsia="en-US" w:bidi="ar-SA"/>
      </w:rPr>
    </w:lvl>
  </w:abstractNum>
  <w:abstractNum w:abstractNumId="1">
    <w:nsid w:val="CF092B84"/>
    <w:multiLevelType w:val="multilevel"/>
    <w:tmpl w:val="CF092B84"/>
    <w:lvl w:ilvl="0" w:tentative="0">
      <w:start w:val="4"/>
      <w:numFmt w:val="decimal"/>
      <w:lvlText w:val="%1."/>
      <w:lvlJc w:val="left"/>
      <w:pPr>
        <w:ind w:left="808" w:hanging="181"/>
        <w:jc w:val="left"/>
      </w:pPr>
      <w:rPr>
        <w:rFonts w:hint="default" w:ascii="Times New Roman" w:hAnsi="Times New Roman" w:eastAsia="Times New Roman" w:cs="Times New Roman"/>
        <w:b w:val="0"/>
        <w:bCs w:val="0"/>
        <w:i w:val="0"/>
        <w:iCs w:val="0"/>
        <w:spacing w:val="0"/>
        <w:w w:val="96"/>
        <w:sz w:val="22"/>
        <w:szCs w:val="22"/>
        <w:lang w:val="ru-RU" w:eastAsia="en-US" w:bidi="ar-SA"/>
      </w:rPr>
    </w:lvl>
    <w:lvl w:ilvl="1" w:tentative="0">
      <w:start w:val="0"/>
      <w:numFmt w:val="bullet"/>
      <w:lvlText w:val="•"/>
      <w:lvlJc w:val="left"/>
      <w:pPr>
        <w:ind w:left="1835" w:hanging="181"/>
      </w:pPr>
      <w:rPr>
        <w:rFonts w:hint="default"/>
        <w:lang w:val="ru-RU" w:eastAsia="en-US" w:bidi="ar-SA"/>
      </w:rPr>
    </w:lvl>
    <w:lvl w:ilvl="2" w:tentative="0">
      <w:start w:val="0"/>
      <w:numFmt w:val="bullet"/>
      <w:lvlText w:val="•"/>
      <w:lvlJc w:val="left"/>
      <w:pPr>
        <w:ind w:left="2870" w:hanging="181"/>
      </w:pPr>
      <w:rPr>
        <w:rFonts w:hint="default"/>
        <w:lang w:val="ru-RU" w:eastAsia="en-US" w:bidi="ar-SA"/>
      </w:rPr>
    </w:lvl>
    <w:lvl w:ilvl="3" w:tentative="0">
      <w:start w:val="0"/>
      <w:numFmt w:val="bullet"/>
      <w:lvlText w:val="•"/>
      <w:lvlJc w:val="left"/>
      <w:pPr>
        <w:ind w:left="3905" w:hanging="181"/>
      </w:pPr>
      <w:rPr>
        <w:rFonts w:hint="default"/>
        <w:lang w:val="ru-RU" w:eastAsia="en-US" w:bidi="ar-SA"/>
      </w:rPr>
    </w:lvl>
    <w:lvl w:ilvl="4" w:tentative="0">
      <w:start w:val="0"/>
      <w:numFmt w:val="bullet"/>
      <w:lvlText w:val="•"/>
      <w:lvlJc w:val="left"/>
      <w:pPr>
        <w:ind w:left="4940" w:hanging="181"/>
      </w:pPr>
      <w:rPr>
        <w:rFonts w:hint="default"/>
        <w:lang w:val="ru-RU" w:eastAsia="en-US" w:bidi="ar-SA"/>
      </w:rPr>
    </w:lvl>
    <w:lvl w:ilvl="5" w:tentative="0">
      <w:start w:val="0"/>
      <w:numFmt w:val="bullet"/>
      <w:lvlText w:val="•"/>
      <w:lvlJc w:val="left"/>
      <w:pPr>
        <w:ind w:left="5975" w:hanging="181"/>
      </w:pPr>
      <w:rPr>
        <w:rFonts w:hint="default"/>
        <w:lang w:val="ru-RU" w:eastAsia="en-US" w:bidi="ar-SA"/>
      </w:rPr>
    </w:lvl>
    <w:lvl w:ilvl="6" w:tentative="0">
      <w:start w:val="0"/>
      <w:numFmt w:val="bullet"/>
      <w:lvlText w:val="•"/>
      <w:lvlJc w:val="left"/>
      <w:pPr>
        <w:ind w:left="7010" w:hanging="181"/>
      </w:pPr>
      <w:rPr>
        <w:rFonts w:hint="default"/>
        <w:lang w:val="ru-RU" w:eastAsia="en-US" w:bidi="ar-SA"/>
      </w:rPr>
    </w:lvl>
    <w:lvl w:ilvl="7" w:tentative="0">
      <w:start w:val="0"/>
      <w:numFmt w:val="bullet"/>
      <w:lvlText w:val="•"/>
      <w:lvlJc w:val="left"/>
      <w:pPr>
        <w:ind w:left="8045" w:hanging="181"/>
      </w:pPr>
      <w:rPr>
        <w:rFonts w:hint="default"/>
        <w:lang w:val="ru-RU" w:eastAsia="en-US" w:bidi="ar-SA"/>
      </w:rPr>
    </w:lvl>
    <w:lvl w:ilvl="8" w:tentative="0">
      <w:start w:val="0"/>
      <w:numFmt w:val="bullet"/>
      <w:lvlText w:val="•"/>
      <w:lvlJc w:val="left"/>
      <w:pPr>
        <w:ind w:left="9080" w:hanging="181"/>
      </w:pPr>
      <w:rPr>
        <w:rFonts w:hint="default"/>
        <w:lang w:val="ru-RU" w:eastAsia="en-US" w:bidi="ar-SA"/>
      </w:rPr>
    </w:lvl>
  </w:abstractNum>
  <w:abstractNum w:abstractNumId="2">
    <w:nsid w:val="0053208E"/>
    <w:multiLevelType w:val="multilevel"/>
    <w:tmpl w:val="0053208E"/>
    <w:lvl w:ilvl="0" w:tentative="0">
      <w:start w:val="1"/>
      <w:numFmt w:val="decimal"/>
      <w:lvlText w:val="%1."/>
      <w:lvlJc w:val="left"/>
      <w:pPr>
        <w:ind w:left="808" w:hanging="181"/>
        <w:jc w:val="left"/>
      </w:pPr>
      <w:rPr>
        <w:rFonts w:hint="default" w:ascii="Times New Roman" w:hAnsi="Times New Roman" w:eastAsia="Times New Roman" w:cs="Times New Roman"/>
        <w:b w:val="0"/>
        <w:bCs w:val="0"/>
        <w:i w:val="0"/>
        <w:iCs w:val="0"/>
        <w:spacing w:val="0"/>
        <w:w w:val="96"/>
        <w:sz w:val="22"/>
        <w:szCs w:val="22"/>
        <w:lang w:val="ru-RU" w:eastAsia="en-US" w:bidi="ar-SA"/>
      </w:rPr>
    </w:lvl>
    <w:lvl w:ilvl="1" w:tentative="0">
      <w:start w:val="0"/>
      <w:numFmt w:val="bullet"/>
      <w:lvlText w:val="•"/>
      <w:lvlJc w:val="left"/>
      <w:pPr>
        <w:ind w:left="1835" w:hanging="181"/>
      </w:pPr>
      <w:rPr>
        <w:rFonts w:hint="default"/>
        <w:lang w:val="ru-RU" w:eastAsia="en-US" w:bidi="ar-SA"/>
      </w:rPr>
    </w:lvl>
    <w:lvl w:ilvl="2" w:tentative="0">
      <w:start w:val="0"/>
      <w:numFmt w:val="bullet"/>
      <w:lvlText w:val="•"/>
      <w:lvlJc w:val="left"/>
      <w:pPr>
        <w:ind w:left="2870" w:hanging="181"/>
      </w:pPr>
      <w:rPr>
        <w:rFonts w:hint="default"/>
        <w:lang w:val="ru-RU" w:eastAsia="en-US" w:bidi="ar-SA"/>
      </w:rPr>
    </w:lvl>
    <w:lvl w:ilvl="3" w:tentative="0">
      <w:start w:val="0"/>
      <w:numFmt w:val="bullet"/>
      <w:lvlText w:val="•"/>
      <w:lvlJc w:val="left"/>
      <w:pPr>
        <w:ind w:left="3905" w:hanging="181"/>
      </w:pPr>
      <w:rPr>
        <w:rFonts w:hint="default"/>
        <w:lang w:val="ru-RU" w:eastAsia="en-US" w:bidi="ar-SA"/>
      </w:rPr>
    </w:lvl>
    <w:lvl w:ilvl="4" w:tentative="0">
      <w:start w:val="0"/>
      <w:numFmt w:val="bullet"/>
      <w:lvlText w:val="•"/>
      <w:lvlJc w:val="left"/>
      <w:pPr>
        <w:ind w:left="4940" w:hanging="181"/>
      </w:pPr>
      <w:rPr>
        <w:rFonts w:hint="default"/>
        <w:lang w:val="ru-RU" w:eastAsia="en-US" w:bidi="ar-SA"/>
      </w:rPr>
    </w:lvl>
    <w:lvl w:ilvl="5" w:tentative="0">
      <w:start w:val="0"/>
      <w:numFmt w:val="bullet"/>
      <w:lvlText w:val="•"/>
      <w:lvlJc w:val="left"/>
      <w:pPr>
        <w:ind w:left="5975" w:hanging="181"/>
      </w:pPr>
      <w:rPr>
        <w:rFonts w:hint="default"/>
        <w:lang w:val="ru-RU" w:eastAsia="en-US" w:bidi="ar-SA"/>
      </w:rPr>
    </w:lvl>
    <w:lvl w:ilvl="6" w:tentative="0">
      <w:start w:val="0"/>
      <w:numFmt w:val="bullet"/>
      <w:lvlText w:val="•"/>
      <w:lvlJc w:val="left"/>
      <w:pPr>
        <w:ind w:left="7010" w:hanging="181"/>
      </w:pPr>
      <w:rPr>
        <w:rFonts w:hint="default"/>
        <w:lang w:val="ru-RU" w:eastAsia="en-US" w:bidi="ar-SA"/>
      </w:rPr>
    </w:lvl>
    <w:lvl w:ilvl="7" w:tentative="0">
      <w:start w:val="0"/>
      <w:numFmt w:val="bullet"/>
      <w:lvlText w:val="•"/>
      <w:lvlJc w:val="left"/>
      <w:pPr>
        <w:ind w:left="8045" w:hanging="181"/>
      </w:pPr>
      <w:rPr>
        <w:rFonts w:hint="default"/>
        <w:lang w:val="ru-RU" w:eastAsia="en-US" w:bidi="ar-SA"/>
      </w:rPr>
    </w:lvl>
    <w:lvl w:ilvl="8" w:tentative="0">
      <w:start w:val="0"/>
      <w:numFmt w:val="bullet"/>
      <w:lvlText w:val="•"/>
      <w:lvlJc w:val="left"/>
      <w:pPr>
        <w:ind w:left="9080" w:hanging="181"/>
      </w:pPr>
      <w:rPr>
        <w:rFonts w:hint="default"/>
        <w:lang w:val="ru-RU" w:eastAsia="en-US" w:bidi="ar-SA"/>
      </w:rPr>
    </w:lvl>
  </w:abstractNum>
  <w:abstractNum w:abstractNumId="3">
    <w:nsid w:val="59ADCABA"/>
    <w:multiLevelType w:val="multilevel"/>
    <w:tmpl w:val="59ADCABA"/>
    <w:lvl w:ilvl="0" w:tentative="0">
      <w:start w:val="0"/>
      <w:numFmt w:val="bullet"/>
      <w:lvlText w:val=""/>
      <w:lvlJc w:val="left"/>
      <w:pPr>
        <w:ind w:left="340" w:hanging="425"/>
      </w:pPr>
      <w:rPr>
        <w:rFonts w:hint="default" w:ascii="Wingdings" w:hAnsi="Wingdings" w:eastAsia="Wingdings" w:cs="Wingdings"/>
        <w:b w:val="0"/>
        <w:bCs w:val="0"/>
        <w:i w:val="0"/>
        <w:iCs w:val="0"/>
        <w:spacing w:val="0"/>
        <w:w w:val="100"/>
        <w:sz w:val="28"/>
        <w:szCs w:val="28"/>
        <w:lang w:val="ru-RU" w:eastAsia="en-US" w:bidi="ar-SA"/>
      </w:rPr>
    </w:lvl>
    <w:lvl w:ilvl="1" w:tentative="0">
      <w:start w:val="0"/>
      <w:numFmt w:val="bullet"/>
      <w:lvlText w:val="•"/>
      <w:lvlJc w:val="left"/>
      <w:pPr>
        <w:ind w:left="1421" w:hanging="425"/>
      </w:pPr>
      <w:rPr>
        <w:rFonts w:hint="default"/>
        <w:lang w:val="ru-RU" w:eastAsia="en-US" w:bidi="ar-SA"/>
      </w:rPr>
    </w:lvl>
    <w:lvl w:ilvl="2" w:tentative="0">
      <w:start w:val="0"/>
      <w:numFmt w:val="bullet"/>
      <w:lvlText w:val="•"/>
      <w:lvlJc w:val="left"/>
      <w:pPr>
        <w:ind w:left="2502" w:hanging="425"/>
      </w:pPr>
      <w:rPr>
        <w:rFonts w:hint="default"/>
        <w:lang w:val="ru-RU" w:eastAsia="en-US" w:bidi="ar-SA"/>
      </w:rPr>
    </w:lvl>
    <w:lvl w:ilvl="3" w:tentative="0">
      <w:start w:val="0"/>
      <w:numFmt w:val="bullet"/>
      <w:lvlText w:val="•"/>
      <w:lvlJc w:val="left"/>
      <w:pPr>
        <w:ind w:left="3583" w:hanging="425"/>
      </w:pPr>
      <w:rPr>
        <w:rFonts w:hint="default"/>
        <w:lang w:val="ru-RU" w:eastAsia="en-US" w:bidi="ar-SA"/>
      </w:rPr>
    </w:lvl>
    <w:lvl w:ilvl="4" w:tentative="0">
      <w:start w:val="0"/>
      <w:numFmt w:val="bullet"/>
      <w:lvlText w:val="•"/>
      <w:lvlJc w:val="left"/>
      <w:pPr>
        <w:ind w:left="4664" w:hanging="425"/>
      </w:pPr>
      <w:rPr>
        <w:rFonts w:hint="default"/>
        <w:lang w:val="ru-RU" w:eastAsia="en-US" w:bidi="ar-SA"/>
      </w:rPr>
    </w:lvl>
    <w:lvl w:ilvl="5" w:tentative="0">
      <w:start w:val="0"/>
      <w:numFmt w:val="bullet"/>
      <w:lvlText w:val="•"/>
      <w:lvlJc w:val="left"/>
      <w:pPr>
        <w:ind w:left="5745" w:hanging="425"/>
      </w:pPr>
      <w:rPr>
        <w:rFonts w:hint="default"/>
        <w:lang w:val="ru-RU" w:eastAsia="en-US" w:bidi="ar-SA"/>
      </w:rPr>
    </w:lvl>
    <w:lvl w:ilvl="6" w:tentative="0">
      <w:start w:val="0"/>
      <w:numFmt w:val="bullet"/>
      <w:lvlText w:val="•"/>
      <w:lvlJc w:val="left"/>
      <w:pPr>
        <w:ind w:left="6826" w:hanging="425"/>
      </w:pPr>
      <w:rPr>
        <w:rFonts w:hint="default"/>
        <w:lang w:val="ru-RU" w:eastAsia="en-US" w:bidi="ar-SA"/>
      </w:rPr>
    </w:lvl>
    <w:lvl w:ilvl="7" w:tentative="0">
      <w:start w:val="0"/>
      <w:numFmt w:val="bullet"/>
      <w:lvlText w:val="•"/>
      <w:lvlJc w:val="left"/>
      <w:pPr>
        <w:ind w:left="7907" w:hanging="425"/>
      </w:pPr>
      <w:rPr>
        <w:rFonts w:hint="default"/>
        <w:lang w:val="ru-RU" w:eastAsia="en-US" w:bidi="ar-SA"/>
      </w:rPr>
    </w:lvl>
    <w:lvl w:ilvl="8" w:tentative="0">
      <w:start w:val="0"/>
      <w:numFmt w:val="bullet"/>
      <w:lvlText w:val="•"/>
      <w:lvlJc w:val="left"/>
      <w:pPr>
        <w:ind w:left="8988" w:hanging="425"/>
      </w:pPr>
      <w:rPr>
        <w:rFonts w:hint="default"/>
        <w:lang w:val="ru-RU" w:eastAsia="en-US"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1D5F5E0D"/>
    <w:rsid w:val="28C62B8C"/>
    <w:rsid w:val="38B92550"/>
    <w:rsid w:val="4E6A7F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ru-RU" w:eastAsia="en-US" w:bidi="ar-SA"/>
    </w:rPr>
  </w:style>
  <w:style w:type="paragraph" w:styleId="2">
    <w:name w:val="heading 1"/>
    <w:basedOn w:val="1"/>
    <w:qFormat/>
    <w:uiPriority w:val="1"/>
    <w:pPr>
      <w:spacing w:before="57"/>
      <w:ind w:left="1883"/>
      <w:outlineLvl w:val="1"/>
    </w:pPr>
    <w:rPr>
      <w:rFonts w:ascii="Times New Roman" w:hAnsi="Times New Roman" w:eastAsia="Times New Roman" w:cs="Times New Roman"/>
      <w:b/>
      <w:bCs/>
      <w:sz w:val="52"/>
      <w:szCs w:val="52"/>
      <w:lang w:val="ru-RU" w:eastAsia="en-US" w:bidi="ar-SA"/>
    </w:rPr>
  </w:style>
  <w:style w:type="paragraph" w:styleId="3">
    <w:name w:val="heading 2"/>
    <w:basedOn w:val="1"/>
    <w:qFormat/>
    <w:uiPriority w:val="1"/>
    <w:pPr>
      <w:ind w:left="104"/>
      <w:outlineLvl w:val="2"/>
    </w:pPr>
    <w:rPr>
      <w:rFonts w:ascii="Times New Roman" w:hAnsi="Times New Roman" w:eastAsia="Times New Roman" w:cs="Times New Roman"/>
      <w:b/>
      <w:bCs/>
      <w:sz w:val="40"/>
      <w:szCs w:val="40"/>
      <w:lang w:val="ru-RU" w:eastAsia="en-US" w:bidi="ar-SA"/>
    </w:rPr>
  </w:style>
  <w:style w:type="paragraph" w:styleId="4">
    <w:name w:val="heading 3"/>
    <w:basedOn w:val="1"/>
    <w:qFormat/>
    <w:uiPriority w:val="1"/>
    <w:pPr>
      <w:ind w:left="1761" w:hanging="708"/>
      <w:outlineLvl w:val="3"/>
    </w:pPr>
    <w:rPr>
      <w:rFonts w:ascii="Georgia" w:hAnsi="Georgia" w:eastAsia="Georgia" w:cs="Georgia"/>
      <w:b/>
      <w:bCs/>
      <w:sz w:val="24"/>
      <w:szCs w:val="24"/>
      <w:lang w:val="ru-RU" w:eastAsia="en-US" w:bidi="ar-SA"/>
    </w:rPr>
  </w:style>
  <w:style w:type="character" w:default="1" w:styleId="5">
    <w:name w:val="Default Paragraph Font"/>
    <w:semiHidden/>
    <w:unhideWhenUsed/>
    <w:qFormat/>
    <w:uiPriority w:val="1"/>
  </w:style>
  <w:style w:type="table" w:default="1" w:styleId="6">
    <w:name w:val="Normal Table"/>
    <w:semiHidden/>
    <w:uiPriority w:val="0"/>
    <w:tblPr>
      <w:tblCellMar>
        <w:top w:w="0" w:type="dxa"/>
        <w:left w:w="108" w:type="dxa"/>
        <w:bottom w:w="0" w:type="dxa"/>
        <w:right w:w="108" w:type="dxa"/>
      </w:tblCellMar>
    </w:tblPr>
  </w:style>
  <w:style w:type="paragraph" w:styleId="7">
    <w:name w:val="Body Text"/>
    <w:basedOn w:val="1"/>
    <w:qFormat/>
    <w:uiPriority w:val="1"/>
    <w:rPr>
      <w:rFonts w:ascii="Times New Roman" w:hAnsi="Times New Roman" w:eastAsia="Times New Roman" w:cs="Times New Roman"/>
      <w:sz w:val="24"/>
      <w:szCs w:val="24"/>
      <w:lang w:val="ru-RU" w:eastAsia="en-US" w:bidi="ar-SA"/>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808"/>
    </w:pPr>
    <w:rPr>
      <w:rFonts w:ascii="Times New Roman" w:hAnsi="Times New Roman" w:eastAsia="Times New Roman" w:cs="Times New Roman"/>
      <w:lang w:val="ru-RU" w:eastAsia="en-US" w:bidi="ar-SA"/>
    </w:rPr>
  </w:style>
  <w:style w:type="paragraph" w:customStyle="1" w:styleId="10">
    <w:name w:val="Table Paragraph"/>
    <w:basedOn w:val="1"/>
    <w:qFormat/>
    <w:uiPriority w:val="1"/>
    <w:rPr>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jpeg"/><Relationship Id="rId77" Type="http://schemas.openxmlformats.org/officeDocument/2006/relationships/image" Target="media/image72.pn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pn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pn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TotalTime>25</TotalTime>
  <ScaleCrop>false</ScaleCrop>
  <LinksUpToDate>false</LinksUpToDate>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2024-01-12T06:41:00Z</dcterms:created>
  <dc:creator>dsad</dc:creator>
  <cp:lastModifiedBy>Наталья Гулякин�</cp:lastModifiedBy>
  <cp:lastPrinted>2024-01-12T06:52:00Z</cp:lastPrinted>
  <dcterms:modified xsi:type="dcterms:W3CDTF">2024-06-03T09:57:23Z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2022-02-07T00:00:00Z</vt:filetime>
  </property>
  <property fmtid="{D5CDD505-2E9C-101B-9397-08002B2CF9AE}" pid="3" name="Creator">
    <vt:lpwstr>Microsoft® Word 2013</vt:lpwstr>
  </property>
  <property fmtid="{D5CDD505-2E9C-101B-9397-08002B2CF9AE}" pid="4" name="LastSaved">
    <vt:filetime>2024-01-12T00:00:00Z</vt:filetime>
  </property>
  <property fmtid="{D5CDD505-2E9C-101B-9397-08002B2CF9AE}" pid="5" name="Producer">
    <vt:lpwstr>Microsoft® Word 2013</vt:lpwstr>
  </property>
  <property fmtid="{D5CDD505-2E9C-101B-9397-08002B2CF9AE}" pid="6" name="KSOProductBuildVer">
    <vt:lpwstr>1049-12.2.0.16909</vt:lpwstr>
  </property>
  <property fmtid="{D5CDD505-2E9C-101B-9397-08002B2CF9AE}" pid="7" name="ICV">
    <vt:lpwstr>A6024356E57B48A8BEB2C66C05930019_13</vt:lpwstr>
  </property>
</Properties>
</file>